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footer237.xml" ContentType="application/vnd.openxmlformats-officedocument.wordprocessingml.foot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footer24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25.xml" ContentType="application/vnd.openxmlformats-officedocument.wordprocessingml.foot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footer252.xml" ContentType="application/vnd.openxmlformats-officedocument.wordprocessingml.foot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footer255.xml" ContentType="application/vnd.openxmlformats-officedocument.wordprocessingml.foot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26.xml" ContentType="application/vnd.openxmlformats-officedocument.wordprocessingml.footer+xml"/>
  <Override PartName="/word/footer260.xml" ContentType="application/vnd.openxmlformats-officedocument.wordprocessingml.footer+xml"/>
  <Override PartName="/word/footer261.xml" ContentType="application/vnd.openxmlformats-officedocument.wordprocessingml.foot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footer264.xml" ContentType="application/vnd.openxmlformats-officedocument.wordprocessingml.foot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footer267.xml" ContentType="application/vnd.openxmlformats-officedocument.wordprocessingml.foot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.xml" ContentType="application/vnd.openxmlformats-officedocument.wordprocessingml.footer+xml"/>
  <Override PartName="/word/footer270.xml" ContentType="application/vnd.openxmlformats-officedocument.wordprocessingml.foot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footer273.xml" ContentType="application/vnd.openxmlformats-officedocument.wordprocessingml.foot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footer276.xml" ContentType="application/vnd.openxmlformats-officedocument.wordprocessingml.foot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footer279.xml" ContentType="application/vnd.openxmlformats-officedocument.wordprocessingml.footer+xml"/>
  <Override PartName="/word/footer28.xml" ContentType="application/vnd.openxmlformats-officedocument.wordprocessingml.foot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footer282.xml" ContentType="application/vnd.openxmlformats-officedocument.wordprocessingml.foot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footer285.xml" ContentType="application/vnd.openxmlformats-officedocument.wordprocessingml.foot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footer288.xml" ContentType="application/vnd.openxmlformats-officedocument.wordprocessingml.footer+xml"/>
  <Override PartName="/word/footer289.xml" ContentType="application/vnd.openxmlformats-officedocument.wordprocessingml.footer+xml"/>
  <Override PartName="/word/footer29.xml" ContentType="application/vnd.openxmlformats-officedocument.wordprocessingml.footer+xml"/>
  <Override PartName="/word/footer290.xml" ContentType="application/vnd.openxmlformats-officedocument.wordprocessingml.footer+xml"/>
  <Override PartName="/word/footer291.xml" ContentType="application/vnd.openxmlformats-officedocument.wordprocessingml.foot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footer294.xml" ContentType="application/vnd.openxmlformats-officedocument.wordprocessingml.foot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footer297.xml" ContentType="application/vnd.openxmlformats-officedocument.wordprocessingml.foot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00.xml" ContentType="application/vnd.openxmlformats-officedocument.wordprocessingml.foot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footer303.xml" ContentType="application/vnd.openxmlformats-officedocument.wordprocessingml.foot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footer306.xml" ContentType="application/vnd.openxmlformats-officedocument.wordprocessingml.foot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footer309.xml" ContentType="application/vnd.openxmlformats-officedocument.wordprocessingml.footer+xml"/>
  <Override PartName="/word/footer31.xml" ContentType="application/vnd.openxmlformats-officedocument.wordprocessingml.foot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footer312.xml" ContentType="application/vnd.openxmlformats-officedocument.wordprocessingml.foot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footer315.xml" ContentType="application/vnd.openxmlformats-officedocument.wordprocessingml.foot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footer318.xml" ContentType="application/vnd.openxmlformats-officedocument.wordprocessingml.footer+xml"/>
  <Override PartName="/word/footer319.xml" ContentType="application/vnd.openxmlformats-officedocument.wordprocessingml.footer+xml"/>
  <Override PartName="/word/footer32.xml" ContentType="application/vnd.openxmlformats-officedocument.wordprocessingml.footer+xml"/>
  <Override PartName="/word/footer320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footer324.xml" ContentType="application/vnd.openxmlformats-officedocument.wordprocessingml.foot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footer327.xml" ContentType="application/vnd.openxmlformats-officedocument.wordprocessingml.foot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footer33.xml" ContentType="application/vnd.openxmlformats-officedocument.wordprocessingml.footer+xml"/>
  <Override PartName="/word/footer330.xml" ContentType="application/vnd.openxmlformats-officedocument.wordprocessingml.foot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footer333.xml" ContentType="application/vnd.openxmlformats-officedocument.wordprocessingml.foot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footer336.xml" ContentType="application/vnd.openxmlformats-officedocument.wordprocessingml.foot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footer339.xml" ContentType="application/vnd.openxmlformats-officedocument.wordprocessingml.footer+xml"/>
  <Override PartName="/word/footer34.xml" ContentType="application/vnd.openxmlformats-officedocument.wordprocessingml.foot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footer342.xml" ContentType="application/vnd.openxmlformats-officedocument.wordprocessingml.foot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footer345.xml" ContentType="application/vnd.openxmlformats-officedocument.wordprocessingml.foot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footer348.xml" ContentType="application/vnd.openxmlformats-officedocument.wordprocessingml.footer+xml"/>
  <Override PartName="/word/footer349.xml" ContentType="application/vnd.openxmlformats-officedocument.wordprocessingml.footer+xml"/>
  <Override PartName="/word/footer35.xml" ContentType="application/vnd.openxmlformats-officedocument.wordprocessingml.footer+xml"/>
  <Override PartName="/word/footer350.xml" ContentType="application/vnd.openxmlformats-officedocument.wordprocessingml.footer+xml"/>
  <Override PartName="/word/footer351.xml" ContentType="application/vnd.openxmlformats-officedocument.wordprocessingml.foot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footer354.xml" ContentType="application/vnd.openxmlformats-officedocument.wordprocessingml.foot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footer357.xml" ContentType="application/vnd.openxmlformats-officedocument.wordprocessingml.foot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footer36.xml" ContentType="application/vnd.openxmlformats-officedocument.wordprocessingml.footer+xml"/>
  <Override PartName="/word/footer360.xml" ContentType="application/vnd.openxmlformats-officedocument.wordprocessingml.foot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footer363.xml" ContentType="application/vnd.openxmlformats-officedocument.wordprocessingml.foot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footer366.xml" ContentType="application/vnd.openxmlformats-officedocument.wordprocessingml.foot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footer369.xml" ContentType="application/vnd.openxmlformats-officedocument.wordprocessingml.footer+xml"/>
  <Override PartName="/word/footer37.xml" ContentType="application/vnd.openxmlformats-officedocument.wordprocessingml.foot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footer372.xml" ContentType="application/vnd.openxmlformats-officedocument.wordprocessingml.foot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footer375.xml" ContentType="application/vnd.openxmlformats-officedocument.wordprocessingml.foot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footer378.xml" ContentType="application/vnd.openxmlformats-officedocument.wordprocessingml.footer+xml"/>
  <Override PartName="/word/footer379.xml" ContentType="application/vnd.openxmlformats-officedocument.wordprocessingml.footer+xml"/>
  <Override PartName="/word/footer38.xml" ContentType="application/vnd.openxmlformats-officedocument.wordprocessingml.footer+xml"/>
  <Override PartName="/word/footer380.xml" ContentType="application/vnd.openxmlformats-officedocument.wordprocessingml.footer+xml"/>
  <Override PartName="/word/footer381.xml" ContentType="application/vnd.openxmlformats-officedocument.wordprocessingml.foot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footer384.xml" ContentType="application/vnd.openxmlformats-officedocument.wordprocessingml.foot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footer387.xml" ContentType="application/vnd.openxmlformats-officedocument.wordprocessingml.foot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footer39.xml" ContentType="application/vnd.openxmlformats-officedocument.wordprocessingml.footer+xml"/>
  <Override PartName="/word/footer390.xml" ContentType="application/vnd.openxmlformats-officedocument.wordprocessingml.foot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footer393.xml" ContentType="application/vnd.openxmlformats-officedocument.wordprocessingml.foot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footer396.xml" ContentType="application/vnd.openxmlformats-officedocument.wordprocessingml.footer+xml"/>
  <Override PartName="/word/footer397.xml" ContentType="application/vnd.openxmlformats-officedocument.wordprocessingml.footer+xml"/>
  <Override PartName="/word/footer398.xml" ContentType="application/vnd.openxmlformats-officedocument.wordprocessingml.footer+xml"/>
  <Override PartName="/word/footer39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00.xml" ContentType="application/vnd.openxmlformats-officedocument.wordprocessingml.footer+xml"/>
  <Override PartName="/word/footer401.xml" ContentType="application/vnd.openxmlformats-officedocument.wordprocessingml.footer+xml"/>
  <Override PartName="/word/footer402.xml" ContentType="application/vnd.openxmlformats-officedocument.wordprocessingml.footer+xml"/>
  <Override PartName="/word/footer403.xml" ContentType="application/vnd.openxmlformats-officedocument.wordprocessingml.footer+xml"/>
  <Override PartName="/word/footer404.xml" ContentType="application/vnd.openxmlformats-officedocument.wordprocessingml.footer+xml"/>
  <Override PartName="/word/footer405.xml" ContentType="application/vnd.openxmlformats-officedocument.wordprocessingml.footer+xml"/>
  <Override PartName="/word/footer406.xml" ContentType="application/vnd.openxmlformats-officedocument.wordprocessingml.footer+xml"/>
  <Override PartName="/word/footer407.xml" ContentType="application/vnd.openxmlformats-officedocument.wordprocessingml.footer+xml"/>
  <Override PartName="/word/footer408.xml" ContentType="application/vnd.openxmlformats-officedocument.wordprocessingml.footer+xml"/>
  <Override PartName="/word/footer409.xml" ContentType="application/vnd.openxmlformats-officedocument.wordprocessingml.footer+xml"/>
  <Override PartName="/word/footer41.xml" ContentType="application/vnd.openxmlformats-officedocument.wordprocessingml.footer+xml"/>
  <Override PartName="/word/footer410.xml" ContentType="application/vnd.openxmlformats-officedocument.wordprocessingml.footer+xml"/>
  <Override PartName="/word/footer411.xml" ContentType="application/vnd.openxmlformats-officedocument.wordprocessingml.footer+xml"/>
  <Override PartName="/word/footer412.xml" ContentType="application/vnd.openxmlformats-officedocument.wordprocessingml.footer+xml"/>
  <Override PartName="/word/footer413.xml" ContentType="application/vnd.openxmlformats-officedocument.wordprocessingml.footer+xml"/>
  <Override PartName="/word/footer414.xml" ContentType="application/vnd.openxmlformats-officedocument.wordprocessingml.footer+xml"/>
  <Override PartName="/word/footer415.xml" ContentType="application/vnd.openxmlformats-officedocument.wordprocessingml.footer+xml"/>
  <Override PartName="/word/footer416.xml" ContentType="application/vnd.openxmlformats-officedocument.wordprocessingml.footer+xml"/>
  <Override PartName="/word/footer417.xml" ContentType="application/vnd.openxmlformats-officedocument.wordprocessingml.footer+xml"/>
  <Override PartName="/word/footer418.xml" ContentType="application/vnd.openxmlformats-officedocument.wordprocessingml.footer+xml"/>
  <Override PartName="/word/footer419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.xml" ContentType="application/vnd.openxmlformats-officedocument.wordprocessingml.header+xml"/>
  <Override PartName="/word/header360.xml" ContentType="application/vnd.openxmlformats-officedocument.wordprocessingml.head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header363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366.xml" ContentType="application/vnd.openxmlformats-officedocument.wordprocessingml.head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header369.xml" ContentType="application/vnd.openxmlformats-officedocument.wordprocessingml.header+xml"/>
  <Override PartName="/word/header37.xml" ContentType="application/vnd.openxmlformats-officedocument.wordprocessingml.head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79.xml" ContentType="application/vnd.openxmlformats-officedocument.wordprocessingml.header+xml"/>
  <Override PartName="/word/header38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header384.xml" ContentType="application/vnd.openxmlformats-officedocument.wordprocessingml.head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.xml" ContentType="application/vnd.openxmlformats-officedocument.wordprocessingml.header+xml"/>
  <Override PartName="/word/header390.xml" ContentType="application/vnd.openxmlformats-officedocument.wordprocessingml.head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header393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39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00.xml" ContentType="application/vnd.openxmlformats-officedocument.wordprocessingml.header+xml"/>
  <Override PartName="/word/header401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keepNext/>
        <w:keepLines/>
        <w:widowControl w:val="0"/>
        <w:shd w:val="clear" w:color="auto" w:fill="auto"/>
        <w:bidi w:val="0"/>
        <w:spacing w:line="240" w:lineRule="auto"/>
        <w:ind w:left="0" w:right="0" w:firstLine="0"/>
        <w:jc w:val="center"/>
      </w:pPr>
      <w:bookmarkStart w:id="0" w:name="bookmark0"/>
      <w:bookmarkStart w:id="1" w:name="bookmark1"/>
      <w:bookmarkStart w:id="2" w:name="bookmark2"/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社群</w:t>
      </w:r>
      <w:r>
        <w:rPr>
          <w:color w:val="000000"/>
          <w:spacing w:val="0"/>
          <w:w w:val="100"/>
          <w:position w:val="0"/>
        </w:rPr>
        <w:t>方法</w:t>
      </w:r>
      <w:bookmarkEnd w:id="0"/>
      <w:bookmarkEnd w:id="1"/>
      <w:bookmarkEnd w:id="2"/>
    </w:p>
    <w:p>
      <w:pPr>
        <w:pStyle w:val="1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3" w:name="bookmark4"/>
      <w:bookmarkStart w:id="4" w:name="bookmark3"/>
      <w:bookmarkStart w:id="5" w:name="bookmark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66"/>
          <w:szCs w:val="66"/>
        </w:rPr>
        <w:t>72</w:t>
      </w:r>
      <w:r>
        <w:rPr>
          <w:color w:val="000000"/>
          <w:spacing w:val="0"/>
          <w:w w:val="100"/>
          <w:position w:val="0"/>
        </w:rPr>
        <w:t>大营销系统上</w:t>
      </w:r>
      <w:bookmarkEnd w:id="3"/>
      <w:bookmarkEnd w:id="4"/>
      <w:bookmarkEnd w:id="5"/>
    </w:p>
    <w:p>
      <w:pPr>
        <w:pStyle w:val="15"/>
        <w:keepNext/>
        <w:keepLines/>
        <w:widowControl w:val="0"/>
        <w:shd w:val="clear" w:color="auto" w:fill="auto"/>
        <w:bidi w:val="0"/>
        <w:spacing w:before="0" w:after="3200" w:line="240" w:lineRule="auto"/>
        <w:ind w:left="0" w:right="0" w:firstLine="0"/>
        <w:jc w:val="center"/>
      </w:pPr>
      <w:bookmarkStart w:id="6" w:name="bookmark8"/>
      <w:bookmarkStart w:id="7" w:name="bookmark6"/>
      <w:bookmarkStart w:id="8" w:name="bookmark7"/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4"/>
          <w:szCs w:val="24"/>
        </w:rPr>
        <w:t>◎著</w:t>
      </w:r>
      <w:bookmarkEnd w:id="6"/>
      <w:bookmarkEnd w:id="7"/>
      <w:bookmarkEnd w:id="8"/>
    </w:p>
    <w:p>
      <w:pPr>
        <w:pStyle w:val="17"/>
        <w:keepNext/>
        <w:keepLines/>
        <w:widowControl w:val="0"/>
        <w:shd w:val="clear" w:color="auto" w:fill="auto"/>
        <w:bidi w:val="0"/>
        <w:spacing w:before="0" w:after="660" w:line="240" w:lineRule="auto"/>
        <w:ind w:left="0" w:right="0" w:firstLine="0"/>
        <w:jc w:val="center"/>
      </w:pPr>
      <w:bookmarkStart w:id="9" w:name="bookmark10"/>
      <w:bookmarkStart w:id="10" w:name="bookmark9"/>
      <w:bookmarkStart w:id="11" w:name="bookmark11"/>
      <w:r>
        <w:rPr>
          <w:color w:val="000000"/>
          <w:spacing w:val="0"/>
          <w:w w:val="100"/>
          <w:position w:val="0"/>
        </w:rPr>
        <w:t>（非卖品，内部资料）</w:t>
      </w:r>
      <w:bookmarkEnd w:id="9"/>
      <w:bookmarkEnd w:id="10"/>
      <w:bookmarkEnd w:id="11"/>
    </w:p>
    <w:p>
      <w:pPr>
        <w:pStyle w:val="17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700"/>
        <w:jc w:val="left"/>
        <w:rPr>
          <w:color w:val="000000"/>
          <w:spacing w:val="0"/>
          <w:w w:val="100"/>
          <w:position w:val="0"/>
        </w:rPr>
      </w:pPr>
      <w:bookmarkStart w:id="12" w:name="bookmark15"/>
      <w:bookmarkStart w:id="13" w:name="bookmark17"/>
      <w:bookmarkStart w:id="14" w:name="bookmark16"/>
    </w:p>
    <w:p>
      <w:pPr>
        <w:pStyle w:val="17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700"/>
        <w:jc w:val="left"/>
      </w:pPr>
      <w:bookmarkStart w:id="999" w:name="_GoBack"/>
      <w:bookmarkEnd w:id="999"/>
      <w:r>
        <w:rPr>
          <w:color w:val="000000"/>
          <w:spacing w:val="0"/>
          <w:w w:val="100"/>
          <w:position w:val="0"/>
        </w:rPr>
        <w:t>序</w:t>
      </w:r>
      <w:bookmarkEnd w:id="12"/>
      <w:bookmarkEnd w:id="13"/>
      <w:bookmarkEnd w:id="1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营销，必须有文化体系，与方法论。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营销的文化体系，就是儒家思想。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营销的方法论，是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方法，这是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老板社群的结构学说，专业研究互联网营销，打造互联网品牌化自动成交系统。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2" w:lineRule="exact"/>
        <w:ind w:left="0" w:right="0" w:firstLine="46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方法，是专业解决互联网营销问题的一套行动方案+解决方案。 解决方案是解决出单问题，解决赚钱问题，解决内容问题，解决营销问题， 解决粉丝问题，解决微信、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免责声明赚钱的问题，解决品牌的问题。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行动方案=36循环系统。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客户是衣食父母。永远为客户释放最有价值的信息、方法论。36循环系统，不是为了自己，而是为了客户获取最先进的思维模式、营销方法、 营销资讯，帮助客户赚钱，告诉客户怎么做，做什么最有前途。告诉客户 去哪里做，提供客户不知道如何干的解决方案，是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方法的写作，创作方向。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然后我们确定价值观建设：客户第一。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使命建设：让天下没有难创的业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真正做到白手起家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也就是我们老板社群里的老板，都是这个目的：让天下没有难创的业。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方法，是老板们的营销方法，只要拿着这套方法论，去执行， 就能让老板们少走弯路，靠近成功。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我没办法保证您绝对成功，但我确实给您的是经我实践成功后，可以让您少走弯路，少出错的方法论。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有理论指导的营销方法，与没理论指导的营销方法，是两码事。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易斌</w:t>
      </w:r>
      <w:r>
        <w:rPr>
          <w:color w:val="000000"/>
          <w:spacing w:val="0"/>
          <w:w w:val="100"/>
          <w:position w:val="0"/>
        </w:rPr>
        <w:t>方法，就是专门解决老板互联网营销中的问题。属于一个系统，这系统就是为社会提供互联网营销、社群营销解决方案的。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取势，从整个产业的高度来看产业链，知道自己的企业在哪里；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明道，系统化打造企业的战略，明确自己提供的价值曲线；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优术，在取势和明道的指导下开展运营锻造团队。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方法的构成，文化思想是儒家思想；行动纲领是36循环系统; 营销思想是内部营销系统+外部营销系统；持久战思想，也就是我们做任何项目，都是打算从一而终，一辈子干这个；聚焦是我们的核心思想。当 我们不赚钱的时候，往往都是因为我们去做了其他项目；永远是客户第一， 我们制造的是客户需要的内容；要把服务做到极致，365天、十几位讲师不间断、全年无休的讲课，这是服务的核心我们的流量，全部来自于儒家思想和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方法极致的内容。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方法是专业的营销系统，也就是您不会卖货，不会搞营销，就跟着我们学习营销。我们专业搞营销，卖营销，培训互联网营销，培训网 络营销人。我们所有的东西，其目的，最终都是搞营销，营销培训，营销教学。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我们做好营销的核心，是宣讲儒家思想。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7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我们的每一个营销套路都来自于儒家思想，我们是搞传统文化+营销的。每个营销，都有步骤。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我喜欢国学，一切通过国学解决问题。我建立了社群，一切通过社群解决问题。儒家思想与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方法结合，构建企业家思想。有思想，才有企业无思想，则无企业。经营企业是经营思想的结果，营销策划是有 技术的，做企业也是一门技术。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我们老板社群里的人主要干啥？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59"/>
        </w:tabs>
        <w:bidi w:val="0"/>
        <w:spacing w:before="0" w:after="0" w:line="389" w:lineRule="exact"/>
        <w:ind w:left="0" w:right="0" w:firstLine="420"/>
        <w:jc w:val="left"/>
      </w:pPr>
      <w:bookmarkStart w:id="15" w:name="bookmark18"/>
      <w:r>
        <w:rPr>
          <w:color w:val="000000"/>
          <w:spacing w:val="0"/>
          <w:w w:val="100"/>
          <w:position w:val="0"/>
        </w:rPr>
        <w:t>1</w:t>
      </w:r>
      <w:bookmarkEnd w:id="1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学习儒家思想。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3"/>
        </w:tabs>
        <w:bidi w:val="0"/>
        <w:spacing w:before="0" w:after="380" w:line="389" w:lineRule="exact"/>
        <w:ind w:left="0" w:right="0" w:firstLine="420"/>
        <w:jc w:val="left"/>
      </w:pPr>
      <w:bookmarkStart w:id="16" w:name="bookmark19"/>
      <w:r>
        <w:rPr>
          <w:color w:val="000000"/>
          <w:spacing w:val="0"/>
          <w:w w:val="100"/>
          <w:position w:val="0"/>
        </w:rPr>
        <w:t>2</w:t>
      </w:r>
      <w:bookmarkEnd w:id="1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学习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leftChars="0" w:right="0" w:firstLine="0" w:firstLineChars="0"/>
        <w:jc w:val="both"/>
      </w:pPr>
      <w:bookmarkStart w:id="17" w:name="bookmark20"/>
      <w:r>
        <w:rPr>
          <w:color w:val="000000"/>
          <w:spacing w:val="0"/>
          <w:w w:val="100"/>
          <w:position w:val="0"/>
          <w:lang w:val="zh-CN" w:eastAsia="zh-CN" w:bidi="zh-CN"/>
        </w:rPr>
        <w:t>3</w:t>
      </w:r>
      <w:bookmarkEnd w:id="17"/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</w:rPr>
        <w:t>也可以跟着老师合作做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老板社群等项目。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  <w:rPr>
          <w:color w:val="000000"/>
          <w:spacing w:val="0"/>
          <w:w w:val="100"/>
          <w:position w:val="0"/>
        </w:rPr>
        <w:sectPr>
          <w:headerReference r:id="rId6" w:type="first"/>
          <w:headerReference r:id="rId5" w:type="even"/>
          <w:footerReference r:id="rId7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 w:start="1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我开发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方法的目的，就是让任何接触到我的人，收入倍增。 任何企业，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接触到我的方法的，收入倍增。这就是我开发这套方法的初衷。还要保证大家的价值观正。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社群研究的是儒家思想、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方法，也就是价值观+营销。这玩意有什么用？儒家思想统领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方法72大营销系统。儒家思想本身就是王道思想，而营销是术，这道术一结合，就自成一体，成为最强大的营销学。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人们都会为宏大的目标惊艳，人们希望参与到宏大目标中来，所以, 我们开始提岀宏大目标。我们的宏大目标，就是把儒家思想、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 普及给十亿中国人。为什么要提出这个宏大目标？这会让很多人跟着我们干这个伟大的事业。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乔布斯提岀了非同凡响，与众不同，改变世界，这就是一个宏大的目标，宏大的目标总是让人记住，总是让更多的热血青年，有能力的青年来参与。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我们必须在这个品类里是一个超级制高点。把儒家思想、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方法普及给十亿人。这个超级制高点，没有人会做，这个是一个峰级事业， 这会吸引到很多牛人来跟我们干这个事业。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宏大的目标，能让人们为之奋斗一辈子，一个宏大的目标，也让我们所有内部人、外部人知道，这个目标是遥遥无期的，这个目标太伟大，太遥远了。所有人要开始思考，我们如何能快速实现这个目标？我们如何能更好的完成这个目标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  <w:sectPr>
          <w:footerReference r:id="rId8" w:type="default"/>
          <w:footerReference r:id="rId9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 w:start="1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营销的主要目标，不是营销外部人，而是营销内部人，让内部人都理解了这个概念，都知道了我们的未来要去向何方，大家自然有了凝聚力。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我们的目标，把儒家思想、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方法普及给十亿中国人！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来点厉害的角色，跟着我们一起来实现这个目标吧！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乐观向上，永不言弃。成功的唯一路径，就是永不放弃。太多的人, 都是因为坚持不下去，放弃了。好的方法论，比如聚焦系统、减法系统, 是要您坚持不懈，长时间的尝试,您才有机会体会到这些优秀的赚钱手法。 否则，您可能一辈子也体会不到这些优秀的赚钱思维模式。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不放弃，您的经验才会增加；不放弃，您的事业才有可能成功；不放弃，您才能见到大多数人见不到的风景。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大多数人的心性不及格，这是大多数人失败的原因。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先修炼心性，才是我们成功的唯一岀路。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92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永不放弃！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500" w:firstLine="0"/>
        <w:jc w:val="right"/>
        <w:rPr>
          <w:rFonts w:hint="eastAsia" w:eastAsia="宋体"/>
          <w:lang w:eastAsia="zh-CN"/>
        </w:rPr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right"/>
        <w:rPr>
          <w:rFonts w:hint="eastAsia" w:eastAsia="宋体"/>
          <w:lang w:val="en-US" w:eastAsia="zh-CN"/>
        </w:rPr>
        <w:sectPr>
          <w:footerReference r:id="rId10" w:type="default"/>
          <w:footerReference r:id="rId11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2020年2月于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昆明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1080" w:line="240" w:lineRule="auto"/>
        <w:ind w:left="0" w:right="0" w:firstLine="700"/>
        <w:jc w:val="left"/>
      </w:pPr>
      <w:bookmarkStart w:id="18" w:name="bookmark23"/>
      <w:bookmarkStart w:id="19" w:name="bookmark22"/>
      <w:bookmarkStart w:id="20" w:name="bookmark21"/>
      <w:r>
        <w:rPr>
          <w:color w:val="000000"/>
          <w:spacing w:val="0"/>
          <w:w w:val="100"/>
          <w:position w:val="0"/>
          <w:sz w:val="24"/>
          <w:szCs w:val="24"/>
        </w:rPr>
        <w:t>第一部分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4"/>
          <w:szCs w:val="24"/>
        </w:rPr>
        <w:t>方法根基系统</w:t>
      </w:r>
      <w:bookmarkEnd w:id="18"/>
      <w:bookmarkEnd w:id="19"/>
      <w:bookmarkEnd w:id="2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第一章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70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方法之儒家思想系统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  <w:tab w:val="left" w:leader="dot" w:pos="3573"/>
        </w:tabs>
        <w:bidi w:val="0"/>
        <w:spacing w:before="0" w:after="0" w:line="240" w:lineRule="auto"/>
        <w:ind w:left="0" w:right="0" w:firstLine="700"/>
        <w:jc w:val="left"/>
        <w:rPr>
          <w:sz w:val="22"/>
          <w:szCs w:val="22"/>
        </w:rPr>
      </w:pPr>
      <w:bookmarkStart w:id="21" w:name="bookmark24"/>
      <w:bookmarkEnd w:id="21"/>
      <w:r>
        <w:rPr>
          <w:color w:val="000000"/>
          <w:spacing w:val="0"/>
          <w:w w:val="100"/>
          <w:position w:val="0"/>
          <w:sz w:val="20"/>
          <w:szCs w:val="20"/>
        </w:rPr>
        <w:t>为什么要学《论语》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leader="dot" w:pos="-1081"/>
        </w:tabs>
        <w:bidi w:val="0"/>
        <w:spacing w:before="0" w:after="0" w:line="240" w:lineRule="auto"/>
        <w:ind w:left="0" w:right="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0</wp:posOffset>
                </wp:positionV>
                <wp:extent cx="102870" cy="505460"/>
                <wp:effectExtent l="0" t="0" r="0" b="0"/>
                <wp:wrapSquare wrapText="bothSides"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05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6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目录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026" o:spt="202" type="#_x0000_t202" style="position:absolute;left:0pt;margin-left:450pt;margin-top:0pt;height:39.8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6&#10;d23c1QAAAAcBAAAPAAAAAAAAAAEAIAAAACIAAABkcnMvZG93bnJldi54bWxQSwECFAAUAAAACACH&#10;TuJAS8UXabUBAAB/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6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目录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leader="dot" w:pos="-1085"/>
        </w:tabs>
        <w:bidi w:val="0"/>
        <w:spacing w:before="0" w:after="0" w:line="240" w:lineRule="auto"/>
        <w:ind w:left="0" w:right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2" w:name="bookmark25"/>
      <w:bookmarkEnd w:id="22"/>
      <w:r>
        <w:rPr>
          <w:color w:val="000000"/>
          <w:spacing w:val="0"/>
          <w:w w:val="100"/>
          <w:position w:val="0"/>
          <w:sz w:val="20"/>
          <w:szCs w:val="20"/>
        </w:rPr>
        <w:t>儒家思想是王道思想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  <w:tab w:val="left" w:leader="dot" w:pos="3094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3" w:name="bookmark26"/>
      <w:bookmarkEnd w:id="23"/>
      <w:r>
        <w:rPr>
          <w:color w:val="000000"/>
          <w:spacing w:val="0"/>
          <w:w w:val="100"/>
          <w:position w:val="0"/>
          <w:sz w:val="20"/>
          <w:szCs w:val="20"/>
        </w:rPr>
        <w:t>儒家思想正三观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10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4" w:name="bookmark27"/>
      <w:bookmarkEnd w:id="24"/>
      <w:r>
        <w:rPr>
          <w:color w:val="000000"/>
          <w:spacing w:val="0"/>
          <w:w w:val="100"/>
          <w:position w:val="0"/>
          <w:sz w:val="20"/>
          <w:szCs w:val="20"/>
        </w:rPr>
        <w:t>儒家思想就是向内求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5" w:name="bookmark28"/>
      <w:bookmarkEnd w:id="25"/>
      <w:r>
        <w:rPr>
          <w:color w:val="000000"/>
          <w:spacing w:val="0"/>
          <w:w w:val="100"/>
          <w:position w:val="0"/>
          <w:sz w:val="20"/>
          <w:szCs w:val="20"/>
        </w:rPr>
        <w:t>儒者，从日常行用做起……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  <w:tab w:val="left" w:leader="dot" w:pos="3821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6" w:name="bookmark29"/>
      <w:bookmarkEnd w:id="26"/>
      <w:r>
        <w:rPr>
          <w:color w:val="000000"/>
          <w:spacing w:val="0"/>
          <w:w w:val="100"/>
          <w:position w:val="0"/>
          <w:sz w:val="20"/>
          <w:szCs w:val="20"/>
        </w:rPr>
        <w:t>儒家思想讲究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“诚”</w:t>
      </w:r>
      <w:r>
        <w:rPr>
          <w:color w:val="000000"/>
          <w:spacing w:val="0"/>
          <w:w w:val="100"/>
          <w:position w:val="0"/>
          <w:sz w:val="20"/>
          <w:szCs w:val="20"/>
        </w:rPr>
        <w:t>字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7" w:name="bookmark30"/>
      <w:bookmarkEnd w:id="27"/>
      <w:r>
        <w:rPr>
          <w:color w:val="000000"/>
          <w:spacing w:val="0"/>
          <w:w w:val="100"/>
          <w:position w:val="0"/>
          <w:sz w:val="20"/>
          <w:szCs w:val="20"/>
        </w:rPr>
        <w:t>儒商赚钱之道是顺手而来……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8" w:name="bookmark31"/>
      <w:bookmarkEnd w:id="28"/>
      <w:r>
        <w:rPr>
          <w:color w:val="000000"/>
          <w:spacing w:val="0"/>
          <w:w w:val="100"/>
          <w:position w:val="0"/>
          <w:sz w:val="20"/>
          <w:szCs w:val="20"/>
        </w:rPr>
        <w:t>儒家思想是先修道再求财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</w:t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19"/>
          <w:tab w:val="left" w:leader="dot" w:pos="4062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29" w:name="bookmark32"/>
      <w:bookmarkEnd w:id="29"/>
      <w:r>
        <w:rPr>
          <w:color w:val="000000"/>
          <w:spacing w:val="0"/>
          <w:w w:val="100"/>
          <w:position w:val="0"/>
          <w:sz w:val="20"/>
          <w:szCs w:val="20"/>
        </w:rPr>
        <w:t>最厉害的营销是文化营销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val="left" w:pos="1166"/>
          <w:tab w:val="left" w:leader="dot" w:pos="5247"/>
        </w:tabs>
        <w:bidi w:val="0"/>
        <w:spacing w:before="0" w:after="500" w:line="240" w:lineRule="auto"/>
        <w:ind w:left="0" w:right="0" w:firstLine="700"/>
        <w:jc w:val="left"/>
        <w:rPr>
          <w:sz w:val="22"/>
          <w:szCs w:val="22"/>
        </w:rPr>
      </w:pPr>
      <w:bookmarkStart w:id="30" w:name="bookmark33"/>
      <w:bookmarkEnd w:id="30"/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0"/>
          <w:szCs w:val="20"/>
        </w:rPr>
        <w:t>创业方法建立在儒家思想之上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第二章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70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</w:t>
      </w:r>
      <w:r>
        <w:rPr>
          <w:color w:val="000000"/>
          <w:spacing w:val="0"/>
          <w:w w:val="100"/>
          <w:position w:val="0"/>
        </w:rPr>
        <w:t>大锁定系统</w:t>
      </w:r>
    </w:p>
    <w:p>
      <w:pPr>
        <w:pStyle w:val="19"/>
        <w:keepNext w:val="0"/>
        <w:keepLines w:val="0"/>
        <w:widowControl w:val="0"/>
        <w:numPr>
          <w:ilvl w:val="0"/>
          <w:numId w:val="2"/>
        </w:numPr>
        <w:shd w:val="clear" w:color="auto" w:fill="auto"/>
        <w:tabs>
          <w:tab w:val="left" w:pos="1119"/>
          <w:tab w:val="left" w:leader="dot" w:pos="3810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31" w:name="bookmark34"/>
      <w:bookmarkEnd w:id="31"/>
      <w:r>
        <w:rPr>
          <w:color w:val="000000"/>
          <w:spacing w:val="0"/>
          <w:w w:val="100"/>
          <w:position w:val="0"/>
          <w:sz w:val="20"/>
          <w:szCs w:val="20"/>
        </w:rPr>
        <w:t>锁定系统，信仰是前提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24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2"/>
        </w:numPr>
        <w:shd w:val="clear" w:color="auto" w:fill="auto"/>
        <w:tabs>
          <w:tab w:val="left" w:pos="1119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32" w:name="bookmark35"/>
      <w:bookmarkEnd w:id="32"/>
      <w:r>
        <w:rPr>
          <w:color w:val="000000"/>
          <w:spacing w:val="0"/>
          <w:w w:val="100"/>
          <w:position w:val="0"/>
          <w:sz w:val="20"/>
          <w:szCs w:val="20"/>
        </w:rPr>
        <w:t>锁定系统是成就大事的基础……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24</w:t>
      </w:r>
    </w:p>
    <w:p>
      <w:pPr>
        <w:pStyle w:val="19"/>
        <w:keepNext w:val="0"/>
        <w:keepLines w:val="0"/>
        <w:widowControl w:val="0"/>
        <w:numPr>
          <w:ilvl w:val="0"/>
          <w:numId w:val="2"/>
        </w:numPr>
        <w:shd w:val="clear" w:color="auto" w:fill="auto"/>
        <w:tabs>
          <w:tab w:val="left" w:pos="1119"/>
          <w:tab w:val="left" w:leader="dot" w:pos="3281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33" w:name="bookmark36"/>
      <w:bookmarkEnd w:id="3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</w:t>
      </w:r>
      <w:r>
        <w:rPr>
          <w:color w:val="000000"/>
          <w:spacing w:val="0"/>
          <w:w w:val="100"/>
          <w:position w:val="0"/>
          <w:sz w:val="20"/>
          <w:szCs w:val="20"/>
        </w:rPr>
        <w:t>大锁定系统内容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25</w:t>
      </w:r>
    </w:p>
    <w:p>
      <w:pPr>
        <w:pStyle w:val="19"/>
        <w:keepNext w:val="0"/>
        <w:keepLines w:val="0"/>
        <w:widowControl w:val="0"/>
        <w:numPr>
          <w:ilvl w:val="0"/>
          <w:numId w:val="2"/>
        </w:numPr>
        <w:shd w:val="clear" w:color="auto" w:fill="auto"/>
        <w:tabs>
          <w:tab w:val="left" w:pos="1119"/>
          <w:tab w:val="left" w:leader="dot" w:pos="4008"/>
        </w:tabs>
        <w:bidi w:val="0"/>
        <w:spacing w:before="0" w:after="120" w:line="240" w:lineRule="auto"/>
        <w:ind w:left="0" w:right="0" w:firstLine="700"/>
        <w:jc w:val="left"/>
        <w:rPr>
          <w:sz w:val="22"/>
          <w:szCs w:val="22"/>
        </w:rPr>
      </w:pPr>
      <w:bookmarkStart w:id="34" w:name="bookmark37"/>
      <w:bookmarkEnd w:id="3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</w:t>
      </w:r>
      <w:r>
        <w:rPr>
          <w:color w:val="000000"/>
          <w:spacing w:val="0"/>
          <w:w w:val="100"/>
          <w:position w:val="0"/>
          <w:sz w:val="20"/>
          <w:szCs w:val="20"/>
        </w:rPr>
        <w:t>大锁定系统中核心锁定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第三章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6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方法之聚焦系统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4194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35" w:name="bookmark38"/>
      <w:bookmarkEnd w:id="35"/>
      <w:r>
        <w:rPr>
          <w:color w:val="000000"/>
          <w:spacing w:val="0"/>
          <w:w w:val="100"/>
          <w:position w:val="0"/>
          <w:sz w:val="20"/>
          <w:szCs w:val="20"/>
        </w:rPr>
        <w:t>任何人的成功都源于专注聚焦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3233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36" w:name="bookmark39"/>
      <w:bookmarkEnd w:id="36"/>
      <w:r>
        <w:rPr>
          <w:color w:val="000000"/>
          <w:spacing w:val="0"/>
          <w:w w:val="100"/>
          <w:position w:val="0"/>
          <w:sz w:val="20"/>
          <w:szCs w:val="20"/>
        </w:rPr>
        <w:t>创业是做更少的事情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37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4684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37" w:name="bookmark40"/>
      <w:bookmarkEnd w:id="37"/>
      <w:r>
        <w:rPr>
          <w:color w:val="000000"/>
          <w:spacing w:val="0"/>
          <w:w w:val="100"/>
          <w:position w:val="0"/>
          <w:sz w:val="20"/>
          <w:szCs w:val="20"/>
        </w:rPr>
        <w:t>聚焦系统的核心是只聚焦一个项目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39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3964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38" w:name="bookmark41"/>
      <w:bookmarkEnd w:id="38"/>
      <w:r>
        <w:rPr>
          <w:color w:val="000000"/>
          <w:spacing w:val="0"/>
          <w:w w:val="100"/>
          <w:position w:val="0"/>
          <w:sz w:val="20"/>
          <w:szCs w:val="20"/>
        </w:rPr>
        <w:t>聚焦系统是只聚焦一个环节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40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3956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39" w:name="bookmark42"/>
      <w:bookmarkEnd w:id="39"/>
      <w:r>
        <w:rPr>
          <w:color w:val="000000"/>
          <w:spacing w:val="0"/>
          <w:w w:val="100"/>
          <w:position w:val="0"/>
          <w:sz w:val="20"/>
          <w:szCs w:val="20"/>
        </w:rPr>
        <w:t>聚焦系统是重度垂直关键词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42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0" w:name="bookmark43"/>
      <w:bookmarkEnd w:id="40"/>
      <w:r>
        <w:rPr>
          <w:color w:val="000000"/>
          <w:spacing w:val="0"/>
          <w:w w:val="100"/>
          <w:position w:val="0"/>
          <w:sz w:val="20"/>
          <w:szCs w:val="20"/>
        </w:rPr>
        <w:t>聚焦系统需要分工合作……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43</w:t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  <w:tab w:val="left" w:leader="dot" w:pos="3474"/>
        </w:tabs>
        <w:bidi w:val="0"/>
        <w:spacing w:before="0" w:after="0" w:line="240" w:lineRule="auto"/>
        <w:ind w:left="0" w:right="0" w:firstLine="36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38100</wp:posOffset>
                </wp:positionV>
                <wp:extent cx="100330" cy="518795"/>
                <wp:effectExtent l="0" t="0" r="0" b="0"/>
                <wp:wrapSquare wrapText="bothSides"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518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67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目录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026" o:spt="202" type="#_x0000_t202" style="position:absolute;left:0pt;margin-left:28.8pt;margin-top:3pt;height:40.85pt;width:7.9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GRf&#10;JtQAAAAGAQAADwAAAAAAAAABACAAAAAiAAAAZHJzL2Rvd25yZXYueG1sUEsBAhQAFAAAAAgAh07i&#10;QCyvwCC0AQAAfwMAAA4AAAAAAAAAAQAgAAAAIw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67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目录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1" w:name="bookmark44"/>
      <w:bookmarkEnd w:id="41"/>
      <w:r>
        <w:rPr>
          <w:color w:val="000000"/>
          <w:spacing w:val="0"/>
          <w:w w:val="100"/>
          <w:position w:val="0"/>
          <w:sz w:val="20"/>
          <w:szCs w:val="20"/>
        </w:rPr>
        <w:t>聚焦系统需要立刻行动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43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leader="dot" w:pos="-1081"/>
        </w:tabs>
        <w:bidi w:val="0"/>
        <w:spacing w:before="0" w:after="0" w:line="240" w:lineRule="auto"/>
        <w:ind w:left="0" w:right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val="left" w:pos="781"/>
        </w:tabs>
        <w:bidi w:val="0"/>
        <w:spacing w:before="0" w:after="520" w:line="240" w:lineRule="auto"/>
        <w:ind w:left="0" w:right="0" w:firstLine="360"/>
        <w:jc w:val="left"/>
        <w:rPr>
          <w:sz w:val="22"/>
          <w:szCs w:val="22"/>
        </w:rPr>
      </w:pPr>
      <w:bookmarkStart w:id="42" w:name="bookmark45"/>
      <w:bookmarkEnd w:id="42"/>
      <w:r>
        <w:rPr>
          <w:color w:val="000000"/>
          <w:spacing w:val="0"/>
          <w:w w:val="100"/>
          <w:position w:val="0"/>
          <w:sz w:val="20"/>
          <w:szCs w:val="20"/>
        </w:rPr>
        <w:t>聚焦系统需要长期坚持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44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第四章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6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方法之减法系统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2747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3" w:name="bookmark46"/>
      <w:bookmarkEnd w:id="43"/>
      <w:r>
        <w:rPr>
          <w:color w:val="000000"/>
          <w:spacing w:val="0"/>
          <w:w w:val="100"/>
          <w:position w:val="0"/>
          <w:sz w:val="20"/>
          <w:szCs w:val="20"/>
        </w:rPr>
        <w:t>人做多了就会累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48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2516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4" w:name="bookmark47"/>
      <w:bookmarkEnd w:id="44"/>
      <w:r>
        <w:rPr>
          <w:color w:val="000000"/>
          <w:spacing w:val="0"/>
          <w:w w:val="100"/>
          <w:position w:val="0"/>
          <w:sz w:val="20"/>
          <w:szCs w:val="20"/>
        </w:rPr>
        <w:t>事情越少越好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49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2045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5" w:name="bookmark48"/>
      <w:bookmarkEnd w:id="45"/>
      <w:r>
        <w:rPr>
          <w:color w:val="000000"/>
          <w:spacing w:val="0"/>
          <w:w w:val="100"/>
          <w:position w:val="0"/>
          <w:sz w:val="20"/>
          <w:szCs w:val="20"/>
        </w:rPr>
        <w:t>但求日减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50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6" w:name="bookmark49"/>
      <w:bookmarkEnd w:id="46"/>
      <w:r>
        <w:rPr>
          <w:color w:val="000000"/>
          <w:spacing w:val="0"/>
          <w:w w:val="100"/>
          <w:position w:val="0"/>
          <w:sz w:val="20"/>
          <w:szCs w:val="20"/>
        </w:rPr>
        <w:t>人生不需要很多话题……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51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2992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7" w:name="bookmark50"/>
      <w:bookmarkEnd w:id="47"/>
      <w:r>
        <w:rPr>
          <w:color w:val="000000"/>
          <w:spacing w:val="0"/>
          <w:w w:val="100"/>
          <w:position w:val="0"/>
          <w:sz w:val="20"/>
          <w:szCs w:val="20"/>
        </w:rPr>
        <w:t>不参加无用的社交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53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3956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8" w:name="bookmark51"/>
      <w:bookmarkEnd w:id="48"/>
      <w:r>
        <w:rPr>
          <w:color w:val="000000"/>
          <w:spacing w:val="0"/>
          <w:w w:val="100"/>
          <w:position w:val="0"/>
          <w:sz w:val="20"/>
          <w:szCs w:val="20"/>
        </w:rPr>
        <w:t>不需要投资很多，就能富有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55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3233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49" w:name="bookmark52"/>
      <w:bookmarkEnd w:id="49"/>
      <w:r>
        <w:rPr>
          <w:color w:val="000000"/>
          <w:spacing w:val="0"/>
          <w:w w:val="100"/>
          <w:position w:val="0"/>
          <w:sz w:val="20"/>
          <w:szCs w:val="20"/>
        </w:rPr>
        <w:t>越简单，越有杀伤力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56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3233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50" w:name="bookmark53"/>
      <w:bookmarkEnd w:id="50"/>
      <w:r>
        <w:rPr>
          <w:color w:val="000000"/>
          <w:spacing w:val="0"/>
          <w:w w:val="100"/>
          <w:position w:val="0"/>
          <w:sz w:val="20"/>
          <w:szCs w:val="20"/>
        </w:rPr>
        <w:t>做减法，不是做加法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57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781"/>
          <w:tab w:val="left" w:leader="dot" w:pos="2758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51" w:name="bookmark54"/>
      <w:bookmarkEnd w:id="51"/>
      <w:r>
        <w:rPr>
          <w:color w:val="000000"/>
          <w:spacing w:val="0"/>
          <w:w w:val="100"/>
          <w:position w:val="0"/>
          <w:sz w:val="20"/>
          <w:szCs w:val="20"/>
        </w:rPr>
        <w:t>只关心自己的事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60</w:t>
      </w:r>
    </w:p>
    <w:p>
      <w:pPr>
        <w:pStyle w:val="19"/>
        <w:keepNext w:val="0"/>
        <w:keepLines w:val="0"/>
        <w:widowControl w:val="0"/>
        <w:numPr>
          <w:ilvl w:val="0"/>
          <w:numId w:val="4"/>
        </w:numPr>
        <w:shd w:val="clear" w:color="auto" w:fill="auto"/>
        <w:tabs>
          <w:tab w:val="left" w:pos="823"/>
          <w:tab w:val="left" w:leader="dot" w:pos="4428"/>
        </w:tabs>
        <w:bidi w:val="0"/>
        <w:spacing w:before="0" w:after="120" w:line="240" w:lineRule="auto"/>
        <w:ind w:left="0" w:right="0" w:firstLine="360"/>
        <w:jc w:val="left"/>
        <w:rPr>
          <w:sz w:val="22"/>
          <w:szCs w:val="22"/>
        </w:rPr>
      </w:pPr>
      <w:bookmarkStart w:id="52" w:name="bookmark55"/>
      <w:bookmarkEnd w:id="52"/>
      <w:r>
        <w:rPr>
          <w:color w:val="000000"/>
          <w:spacing w:val="0"/>
          <w:w w:val="100"/>
          <w:position w:val="0"/>
          <w:sz w:val="20"/>
          <w:szCs w:val="20"/>
        </w:rPr>
        <w:t>小而美的营销，才是我们追求的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61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第五章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方法之唯一专注系统</w:t>
      </w:r>
    </w:p>
    <w:p>
      <w:pPr>
        <w:pStyle w:val="1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3" w:name="bookmark56"/>
      <w:bookmarkEnd w:id="53"/>
      <w:r>
        <w:rPr>
          <w:color w:val="000000"/>
          <w:spacing w:val="0"/>
          <w:w w:val="100"/>
          <w:position w:val="0"/>
          <w:sz w:val="20"/>
          <w:szCs w:val="20"/>
        </w:rPr>
        <w:t>专注是我们唯一的出路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64</w:t>
      </w:r>
    </w:p>
    <w:p>
      <w:pPr>
        <w:pStyle w:val="1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4" w:name="bookmark57"/>
      <w:bookmarkEnd w:id="54"/>
      <w:r>
        <w:rPr>
          <w:color w:val="000000"/>
          <w:spacing w:val="0"/>
          <w:w w:val="100"/>
          <w:position w:val="0"/>
          <w:sz w:val="20"/>
          <w:szCs w:val="20"/>
        </w:rPr>
        <w:t>赚钱的本质，是工匠精神……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65</w:t>
      </w:r>
    </w:p>
    <w:p>
      <w:pPr>
        <w:pStyle w:val="1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5" w:name="bookmark58"/>
      <w:bookmarkEnd w:id="55"/>
      <w:r>
        <w:rPr>
          <w:color w:val="000000"/>
          <w:spacing w:val="0"/>
          <w:w w:val="100"/>
          <w:position w:val="0"/>
          <w:sz w:val="20"/>
          <w:szCs w:val="20"/>
        </w:rPr>
        <w:t>只做一件唯一的事情……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66</w:t>
      </w:r>
    </w:p>
    <w:p>
      <w:pPr>
        <w:pStyle w:val="19"/>
        <w:keepNext w:val="0"/>
        <w:keepLines w:val="0"/>
        <w:widowControl w:val="0"/>
        <w:numPr>
          <w:ilvl w:val="0"/>
          <w:numId w:val="5"/>
        </w:numPr>
        <w:shd w:val="clear" w:color="auto" w:fill="auto"/>
        <w:tabs>
          <w:tab w:val="left" w:pos="414"/>
        </w:tabs>
        <w:bidi w:val="0"/>
        <w:spacing w:before="0" w:after="540" w:line="240" w:lineRule="auto"/>
        <w:ind w:left="0" w:right="0" w:firstLine="0"/>
        <w:jc w:val="left"/>
        <w:rPr>
          <w:sz w:val="22"/>
          <w:szCs w:val="22"/>
        </w:rPr>
      </w:pPr>
      <w:bookmarkStart w:id="56" w:name="bookmark59"/>
      <w:bookmarkEnd w:id="56"/>
      <w:r>
        <w:rPr>
          <w:color w:val="000000"/>
          <w:spacing w:val="0"/>
          <w:w w:val="100"/>
          <w:position w:val="0"/>
          <w:sz w:val="20"/>
          <w:szCs w:val="20"/>
        </w:rPr>
        <w:t>要学会拒绝，您才会有机会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67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第六章</w:t>
      </w:r>
    </w:p>
    <w:p>
      <w:pPr>
        <w:pStyle w:val="25"/>
        <w:keepNext w:val="0"/>
        <w:keepLines w:val="0"/>
        <w:widowControl w:val="0"/>
        <w:shd w:val="clear" w:color="auto" w:fill="auto"/>
        <w:tabs>
          <w:tab w:val="right" w:pos="6827"/>
        </w:tabs>
        <w:bidi w:val="0"/>
        <w:spacing w:before="0" w:after="120" w:line="240" w:lineRule="auto"/>
        <w:ind w:left="0" w:right="0" w:firstLine="0"/>
        <w:jc w:val="left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方法之大道至简系统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  <w:lang w:val="zh-CN" w:eastAsia="zh-CN" w:bidi="zh-CN"/>
        </w:rPr>
        <w:t>|</w:t>
      </w:r>
    </w:p>
    <w:p>
      <w:pPr>
        <w:pStyle w:val="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48"/>
          <w:szCs w:val="48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8"/>
          <w:szCs w:val="48"/>
        </w:rPr>
        <w:t>1</w:t>
      </w:r>
    </w:p>
    <w:p>
      <w:pPr>
        <w:pStyle w:val="25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414"/>
          <w:tab w:val="right" w:pos="6827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57" w:name="bookmark60"/>
      <w:bookmarkEnd w:id="57"/>
      <w:r>
        <w:rPr>
          <w:color w:val="000000"/>
          <w:spacing w:val="0"/>
          <w:w w:val="100"/>
          <w:position w:val="0"/>
          <w:sz w:val="20"/>
          <w:szCs w:val="20"/>
        </w:rPr>
        <w:t>一切最美好的东西，都追求简单……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70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</w:p>
    <w:p>
      <w:pPr>
        <w:pStyle w:val="25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414"/>
          <w:tab w:val="right" w:pos="682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8" w:name="bookmark61"/>
      <w:bookmarkEnd w:id="58"/>
      <w:r>
        <w:rPr>
          <w:color w:val="000000"/>
          <w:spacing w:val="0"/>
          <w:w w:val="100"/>
          <w:position w:val="0"/>
          <w:sz w:val="20"/>
          <w:szCs w:val="20"/>
        </w:rPr>
        <w:t>网络营销，越简单越好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72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I</w:t>
      </w:r>
      <w:r>
        <w:fldChar w:fldCharType="end"/>
      </w:r>
    </w:p>
    <w:p>
      <w:pPr>
        <w:pStyle w:val="19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59" w:name="bookmark62"/>
      <w:bookmarkEnd w:id="59"/>
      <w:r>
        <w:rPr>
          <w:color w:val="000000"/>
          <w:spacing w:val="0"/>
          <w:w w:val="100"/>
          <w:position w:val="0"/>
          <w:sz w:val="20"/>
          <w:szCs w:val="20"/>
        </w:rPr>
        <w:t>创业是做简单的事情……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73</w:t>
      </w:r>
    </w:p>
    <w:p>
      <w:pPr>
        <w:pStyle w:val="19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0" w:name="bookmark63"/>
      <w:bookmarkEnd w:id="60"/>
      <w:r>
        <w:rPr>
          <w:color w:val="000000"/>
          <w:spacing w:val="0"/>
          <w:w w:val="100"/>
          <w:position w:val="0"/>
          <w:sz w:val="20"/>
          <w:szCs w:val="20"/>
        </w:rPr>
        <w:t>做一个简单到极致的人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74</w:t>
      </w:r>
    </w:p>
    <w:p>
      <w:pPr>
        <w:pStyle w:val="19"/>
        <w:keepNext w:val="0"/>
        <w:keepLines w:val="0"/>
        <w:widowControl w:val="0"/>
        <w:numPr>
          <w:ilvl w:val="0"/>
          <w:numId w:val="6"/>
        </w:numPr>
        <w:shd w:val="clear" w:color="auto" w:fill="auto"/>
        <w:tabs>
          <w:tab w:val="left" w:pos="414"/>
        </w:tabs>
        <w:bidi w:val="0"/>
        <w:spacing w:before="0" w:after="760" w:line="240" w:lineRule="auto"/>
        <w:ind w:left="0" w:right="0" w:firstLine="0"/>
        <w:jc w:val="left"/>
        <w:rPr>
          <w:sz w:val="22"/>
          <w:szCs w:val="22"/>
        </w:rPr>
      </w:pPr>
      <w:bookmarkStart w:id="61" w:name="bookmark64"/>
      <w:bookmarkEnd w:id="61"/>
      <w:r>
        <w:rPr>
          <w:color w:val="000000"/>
          <w:spacing w:val="0"/>
          <w:w w:val="100"/>
          <w:position w:val="0"/>
          <w:sz w:val="20"/>
          <w:szCs w:val="20"/>
        </w:rPr>
        <w:t>把一切都变简单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76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第七章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</w:rPr>
        <w:t>循环系统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2" w:name="bookmark65"/>
      <w:bookmarkEnd w:id="6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循环系统是我们创业的根基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82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3" w:name="bookmark66"/>
      <w:bookmarkEnd w:id="6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循环系统让您迅速赚到钱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82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4" w:name="bookmark67"/>
      <w:bookmarkEnd w:id="6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循环系统是解决流量环节的根基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83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5" w:name="bookmark68"/>
      <w:bookmarkEnd w:id="6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循环系统的具体做法...…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84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6" w:name="bookmark69"/>
      <w:bookmarkEnd w:id="6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循环系统要把内容做到极致……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88</w:t>
      </w:r>
    </w:p>
    <w:p>
      <w:pPr>
        <w:pStyle w:val="19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7" w:name="bookmark70"/>
      <w:bookmarkEnd w:id="6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循环系统是一个彻底执行系统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89</w:t>
      </w:r>
    </w:p>
    <w:p>
      <w:pPr>
        <w:pStyle w:val="23"/>
        <w:keepNext w:val="0"/>
        <w:keepLines w:val="0"/>
        <w:widowControl w:val="0"/>
        <w:numPr>
          <w:ilvl w:val="0"/>
          <w:numId w:val="7"/>
        </w:numPr>
        <w:shd w:val="clear" w:color="auto" w:fill="auto"/>
        <w:tabs>
          <w:tab w:val="left" w:pos="414"/>
        </w:tabs>
        <w:bidi w:val="0"/>
        <w:spacing w:before="0" w:after="120" w:line="240" w:lineRule="auto"/>
        <w:ind w:left="0" w:right="0" w:firstLine="0"/>
        <w:jc w:val="left"/>
        <w:sectPr>
          <w:footerReference r:id="rId12" w:type="default"/>
          <w:footerReference r:id="rId13" w:type="even"/>
          <w:footnotePr>
            <w:numFmt w:val="decimal"/>
          </w:footnotePr>
          <w:pgSz w:w="9922" w:h="13813"/>
          <w:pgMar w:top="1339" w:right="1305" w:bottom="1344" w:left="1578" w:header="0" w:footer="3" w:gutter="0"/>
          <w:pgNumType w:fmt="decimal"/>
          <w:cols w:space="720" w:num="1"/>
          <w:rtlGutter w:val="0"/>
          <w:docGrid w:linePitch="360" w:charSpace="0"/>
        </w:sectPr>
      </w:pPr>
      <w:bookmarkStart w:id="68" w:name="bookmark71"/>
      <w:bookmarkEnd w:id="6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循环系统为什么是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“36”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90</w:t>
      </w:r>
    </w:p>
    <w:p>
      <w:pPr>
        <w:pStyle w:val="19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69" w:name="bookmark72"/>
      <w:bookmarkEnd w:id="6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循环系统用来打造团队……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91</w:t>
      </w:r>
    </w:p>
    <w:p>
      <w:pPr>
        <w:pStyle w:val="19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419"/>
          <w:tab w:val="left" w:leader="dot" w:pos="4853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0" w:name="bookmark73"/>
      <w:bookmarkEnd w:id="7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循环系统建立在正确价值观基础之上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92</w:t>
      </w:r>
    </w:p>
    <w:p>
      <w:pPr>
        <w:pStyle w:val="19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466"/>
          <w:tab w:val="left" w:leader="dot" w:pos="387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1" w:name="bookmark74"/>
      <w:bookmarkEnd w:id="7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循环系统的核心是打持久战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93</w:t>
      </w:r>
    </w:p>
    <w:p>
      <w:pPr>
        <w:pStyle w:val="19"/>
        <w:keepNext w:val="0"/>
        <w:keepLines w:val="0"/>
        <w:widowControl w:val="0"/>
        <w:numPr>
          <w:ilvl w:val="0"/>
          <w:numId w:val="8"/>
        </w:numPr>
        <w:shd w:val="clear" w:color="auto" w:fill="auto"/>
        <w:tabs>
          <w:tab w:val="left" w:pos="470"/>
          <w:tab w:val="left" w:leader="dot" w:pos="3877"/>
        </w:tabs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bookmarkStart w:id="72" w:name="bookmark75"/>
      <w:bookmarkEnd w:id="7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循环系统如何在抖音上创业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95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第八章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方法之内部自动成交系统</w:t>
      </w:r>
    </w:p>
    <w:p>
      <w:pPr>
        <w:pStyle w:val="19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val="left" w:leader="dot" w:pos="3812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73" w:name="bookmark76"/>
      <w:bookmarkEnd w:id="73"/>
      <w:r>
        <w:rPr>
          <w:color w:val="000000"/>
          <w:spacing w:val="0"/>
          <w:w w:val="100"/>
          <w:position w:val="0"/>
          <w:sz w:val="20"/>
          <w:szCs w:val="20"/>
        </w:rPr>
        <w:t>互联网营销追求的是自动成交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98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3624"/>
          <w:tab w:val="left" w:leader="dot" w:pos="3866"/>
          <w:tab w:val="left" w:leader="dot" w:pos="4103"/>
          <w:tab w:val="left" w:leader="dot" w:pos="4344"/>
        </w:tabs>
        <w:bidi w:val="0"/>
        <w:spacing w:before="0" w:after="0" w:line="391" w:lineRule="exact"/>
        <w:ind w:left="460" w:right="0" w:firstLine="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营销应该是被动的，而不是主动的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 xml:space="preserve">99 </w:t>
      </w:r>
      <w:r>
        <w:rPr>
          <w:color w:val="000000"/>
          <w:spacing w:val="0"/>
          <w:w w:val="100"/>
          <w:position w:val="0"/>
          <w:sz w:val="20"/>
          <w:szCs w:val="20"/>
        </w:rPr>
        <w:t>自动成交建立在信任基础之上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 xml:space="preserve">99 </w:t>
      </w:r>
      <w:r>
        <w:rPr>
          <w:color w:val="000000"/>
          <w:spacing w:val="0"/>
          <w:w w:val="100"/>
          <w:position w:val="0"/>
          <w:sz w:val="20"/>
          <w:szCs w:val="20"/>
        </w:rPr>
        <w:t>自动成交是不断地输出价值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 xml:space="preserve">101 </w:t>
      </w:r>
      <w:r>
        <w:rPr>
          <w:color w:val="000000"/>
          <w:spacing w:val="0"/>
          <w:w w:val="100"/>
          <w:position w:val="0"/>
          <w:sz w:val="20"/>
          <w:szCs w:val="20"/>
        </w:rPr>
        <w:t>找到离变现、离金钱最近的路径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102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2910"/>
        </w:tabs>
        <w:bidi w:val="0"/>
        <w:spacing w:before="0" w:after="0" w:line="391" w:lineRule="exact"/>
        <w:ind w:left="460" w:right="0" w:firstLine="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内部营销系统做什么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103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3619"/>
        </w:tabs>
        <w:bidi w:val="0"/>
        <w:spacing w:before="0" w:after="0" w:line="391" w:lineRule="exact"/>
        <w:ind w:left="460" w:right="0" w:firstLine="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内部营销内容要量大、真实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104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2440"/>
        </w:tabs>
        <w:bidi w:val="0"/>
        <w:spacing w:before="0" w:after="520" w:line="391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做朋友圈的功力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105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第九章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both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方法之广告尾巴系统</w:t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3100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4" w:name="bookmark77"/>
      <w:bookmarkEnd w:id="74"/>
      <w:r>
        <w:rPr>
          <w:color w:val="000000"/>
          <w:spacing w:val="0"/>
          <w:w w:val="100"/>
          <w:position w:val="0"/>
          <w:sz w:val="20"/>
          <w:szCs w:val="20"/>
        </w:rPr>
        <w:t>商业的本质就是卖广告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358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5" w:name="bookmark78"/>
      <w:bookmarkEnd w:id="75"/>
      <w:r>
        <w:rPr>
          <w:color w:val="000000"/>
          <w:spacing w:val="0"/>
          <w:w w:val="100"/>
          <w:position w:val="0"/>
          <w:sz w:val="20"/>
          <w:szCs w:val="20"/>
        </w:rPr>
        <w:t>内容创业的本质是广告创业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111</w:t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430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6" w:name="bookmark79"/>
      <w:bookmarkEnd w:id="76"/>
      <w:r>
        <w:rPr>
          <w:color w:val="000000"/>
          <w:spacing w:val="0"/>
          <w:w w:val="100"/>
          <w:position w:val="0"/>
          <w:sz w:val="20"/>
          <w:szCs w:val="20"/>
        </w:rPr>
        <w:t>赚钱一定是广告、广告、还是广告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111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454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7" w:name="bookmark80"/>
      <w:bookmarkEnd w:id="77"/>
      <w:r>
        <w:rPr>
          <w:color w:val="000000"/>
          <w:spacing w:val="0"/>
          <w:w w:val="100"/>
          <w:position w:val="0"/>
          <w:sz w:val="20"/>
          <w:szCs w:val="20"/>
        </w:rPr>
        <w:t>成交一定要留尾巴，尾巴系统的打造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112</w:t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334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8" w:name="bookmark81"/>
      <w:bookmarkEnd w:id="78"/>
      <w:r>
        <w:rPr>
          <w:color w:val="000000"/>
          <w:spacing w:val="0"/>
          <w:w w:val="100"/>
          <w:position w:val="0"/>
          <w:sz w:val="20"/>
          <w:szCs w:val="20"/>
        </w:rPr>
        <w:t>广告的本质，是购买理由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115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4486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79" w:name="bookmark82"/>
      <w:bookmarkEnd w:id="7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</w:t>
      </w:r>
      <w:r>
        <w:rPr>
          <w:color w:val="000000"/>
          <w:spacing w:val="0"/>
          <w:w w:val="100"/>
          <w:position w:val="0"/>
          <w:sz w:val="20"/>
          <w:szCs w:val="20"/>
        </w:rPr>
        <w:t>个好处，是写广告尾巴系统的核心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116</w:t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334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80" w:name="bookmark83"/>
      <w:bookmarkEnd w:id="80"/>
      <w:r>
        <w:rPr>
          <w:color w:val="000000"/>
          <w:spacing w:val="0"/>
          <w:w w:val="100"/>
          <w:position w:val="0"/>
          <w:sz w:val="20"/>
          <w:szCs w:val="20"/>
        </w:rPr>
        <w:t>十分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钟一次</w:t>
      </w:r>
      <w:r>
        <w:rPr>
          <w:color w:val="000000"/>
          <w:spacing w:val="0"/>
          <w:w w:val="100"/>
          <w:position w:val="0"/>
          <w:sz w:val="20"/>
          <w:szCs w:val="20"/>
        </w:rPr>
        <w:t>广告尾巴系统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116</w:t>
      </w:r>
    </w:p>
    <w:p>
      <w:pPr>
        <w:pStyle w:val="19"/>
        <w:keepNext w:val="0"/>
        <w:keepLines w:val="0"/>
        <w:widowControl w:val="0"/>
        <w:numPr>
          <w:ilvl w:val="0"/>
          <w:numId w:val="10"/>
        </w:numPr>
        <w:shd w:val="clear" w:color="auto" w:fill="auto"/>
        <w:tabs>
          <w:tab w:val="left" w:pos="419"/>
          <w:tab w:val="left" w:leader="dot" w:pos="3110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  <w:sectPr>
          <w:footerReference r:id="rId14" w:type="default"/>
          <w:footerReference r:id="rId15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bookmarkStart w:id="81" w:name="bookmark84"/>
      <w:bookmarkEnd w:id="81"/>
      <w:r>
        <w:rPr>
          <w:color w:val="000000"/>
          <w:spacing w:val="0"/>
          <w:w w:val="100"/>
          <w:position w:val="0"/>
          <w:sz w:val="20"/>
          <w:szCs w:val="20"/>
        </w:rPr>
        <w:t>同行赚钱的秘密在哪里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117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方法之图片系统</w:t>
      </w:r>
    </w:p>
    <w:p>
      <w:pPr>
        <w:pStyle w:val="1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2" w:name="bookmark85"/>
      <w:bookmarkEnd w:id="82"/>
      <w:r>
        <w:rPr>
          <w:color w:val="000000"/>
          <w:spacing w:val="0"/>
          <w:w w:val="100"/>
          <w:position w:val="0"/>
          <w:sz w:val="20"/>
          <w:szCs w:val="20"/>
        </w:rPr>
        <w:t>创业者的图片系统为什么重要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120</w:t>
      </w:r>
    </w:p>
    <w:p>
      <w:pPr>
        <w:pStyle w:val="1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3" w:name="bookmark86"/>
      <w:bookmarkEnd w:id="83"/>
      <w:r>
        <w:rPr>
          <w:color w:val="000000"/>
          <w:spacing w:val="0"/>
          <w:w w:val="100"/>
          <w:position w:val="0"/>
          <w:sz w:val="20"/>
          <w:szCs w:val="20"/>
        </w:rPr>
        <w:t>图片包含哪些内容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120</w:t>
      </w:r>
    </w:p>
    <w:p>
      <w:pPr>
        <w:pStyle w:val="1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4" w:name="bookmark87"/>
      <w:bookmarkEnd w:id="84"/>
      <w:r>
        <w:rPr>
          <w:color w:val="000000"/>
          <w:spacing w:val="0"/>
          <w:w w:val="100"/>
          <w:position w:val="0"/>
          <w:sz w:val="20"/>
          <w:szCs w:val="20"/>
        </w:rPr>
        <w:t>一句话推广内容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122</w:t>
      </w:r>
    </w:p>
    <w:p>
      <w:pPr>
        <w:pStyle w:val="19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val="left" w:pos="668"/>
        </w:tabs>
        <w:bidi w:val="0"/>
        <w:spacing w:before="0" w:after="760" w:line="240" w:lineRule="auto"/>
        <w:ind w:left="0" w:right="0" w:firstLine="240"/>
        <w:jc w:val="left"/>
        <w:rPr>
          <w:sz w:val="22"/>
          <w:szCs w:val="22"/>
        </w:rPr>
      </w:pPr>
      <w:bookmarkStart w:id="85" w:name="bookmark88"/>
      <w:bookmarkEnd w:id="85"/>
      <w:r>
        <w:rPr>
          <w:color w:val="000000"/>
          <w:spacing w:val="0"/>
          <w:w w:val="100"/>
          <w:position w:val="0"/>
          <w:sz w:val="20"/>
          <w:szCs w:val="20"/>
        </w:rPr>
        <w:t>我当年是怎么做图片的……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123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5420995</wp:posOffset>
                </wp:positionH>
                <wp:positionV relativeFrom="paragraph">
                  <wp:posOffset>101600</wp:posOffset>
                </wp:positionV>
                <wp:extent cx="100330" cy="528320"/>
                <wp:effectExtent l="0" t="0" r="0" b="0"/>
                <wp:wrapSquare wrapText="bothSides"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528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6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目录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" o:spid="_x0000_s1026" o:spt="202" type="#_x0000_t202" style="position:absolute;left:0pt;margin-left:426.85pt;margin-top:8pt;height:41.6pt;width:7.9pt;mso-position-horizontal-relative:page;mso-wrap-distance-bottom:0pt;mso-wrap-distance-left:0pt;mso-wrap-distance-right:0pt;mso-wrap-distance-top:0pt;z-index:251661312;mso-width-relative:page;mso-height-relative:page;" filled="f" stroked="f" coordsize="21600,21600" o:gfxdata="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65rrNYAAAAJAQAADwAAAAAAAAABACAAAAAiAAAAZHJzL2Rvd25yZXYueG1sUEsBAhQAFAAAAAgA&#10;h07iQLgLPXu1AQAAf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6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目录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第十一章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方法之免责声明系统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6" w:name="bookmark89"/>
      <w:bookmarkEnd w:id="86"/>
      <w:r>
        <w:rPr>
          <w:color w:val="000000"/>
          <w:spacing w:val="0"/>
          <w:w w:val="100"/>
          <w:position w:val="0"/>
          <w:sz w:val="20"/>
          <w:szCs w:val="20"/>
        </w:rPr>
        <w:t>一个高手行走于世，永不犯错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126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7" w:name="bookmark90"/>
      <w:bookmarkEnd w:id="87"/>
      <w:r>
        <w:rPr>
          <w:color w:val="000000"/>
          <w:spacing w:val="0"/>
          <w:w w:val="100"/>
          <w:position w:val="0"/>
          <w:sz w:val="20"/>
          <w:szCs w:val="20"/>
        </w:rPr>
        <w:t>做生意的第一步，学会写免责声明……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127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8" w:name="bookmark91"/>
      <w:bookmarkEnd w:id="88"/>
      <w:r>
        <w:rPr>
          <w:color w:val="000000"/>
          <w:spacing w:val="0"/>
          <w:w w:val="100"/>
          <w:position w:val="0"/>
          <w:sz w:val="20"/>
          <w:szCs w:val="20"/>
        </w:rPr>
        <w:t>免责声明的核心是什么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128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89" w:name="bookmark92"/>
      <w:bookmarkEnd w:id="89"/>
      <w:r>
        <w:rPr>
          <w:color w:val="000000"/>
          <w:spacing w:val="0"/>
          <w:w w:val="100"/>
          <w:position w:val="0"/>
          <w:sz w:val="20"/>
          <w:szCs w:val="20"/>
        </w:rPr>
        <w:t>免责声明写得越好，成交率越高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129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0" w:name="bookmark93"/>
      <w:bookmarkEnd w:id="90"/>
      <w:r>
        <w:rPr>
          <w:color w:val="000000"/>
          <w:spacing w:val="0"/>
          <w:w w:val="100"/>
          <w:position w:val="0"/>
          <w:sz w:val="20"/>
          <w:szCs w:val="20"/>
        </w:rPr>
        <w:t>做社群营销，找的是学习理由，而不是承诺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131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1" w:name="bookmark94"/>
      <w:bookmarkEnd w:id="91"/>
      <w:r>
        <w:rPr>
          <w:color w:val="000000"/>
          <w:spacing w:val="0"/>
          <w:w w:val="100"/>
          <w:position w:val="0"/>
          <w:sz w:val="20"/>
          <w:szCs w:val="20"/>
        </w:rPr>
        <w:t>有几种钱我不赚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133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2" w:name="bookmark95"/>
      <w:bookmarkEnd w:id="92"/>
      <w:r>
        <w:rPr>
          <w:color w:val="000000"/>
          <w:spacing w:val="0"/>
          <w:w w:val="100"/>
          <w:position w:val="0"/>
          <w:sz w:val="20"/>
          <w:szCs w:val="20"/>
        </w:rPr>
        <w:t>免责声明，是我们创业的防火墙系统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135</w:t>
      </w:r>
    </w:p>
    <w:p>
      <w:pPr>
        <w:pStyle w:val="19"/>
        <w:keepNext w:val="0"/>
        <w:keepLines w:val="0"/>
        <w:widowControl w:val="0"/>
        <w:numPr>
          <w:ilvl w:val="0"/>
          <w:numId w:val="12"/>
        </w:numPr>
        <w:shd w:val="clear" w:color="auto" w:fill="auto"/>
        <w:tabs>
          <w:tab w:val="left" w:pos="668"/>
        </w:tabs>
        <w:bidi w:val="0"/>
        <w:spacing w:before="0" w:after="760" w:line="240" w:lineRule="auto"/>
        <w:ind w:left="0" w:right="0" w:firstLine="240"/>
        <w:jc w:val="left"/>
        <w:rPr>
          <w:sz w:val="22"/>
          <w:szCs w:val="22"/>
        </w:rPr>
      </w:pPr>
      <w:bookmarkStart w:id="93" w:name="bookmark96"/>
      <w:bookmarkEnd w:id="93"/>
      <w:r>
        <w:rPr>
          <w:color w:val="000000"/>
          <w:spacing w:val="0"/>
          <w:w w:val="100"/>
          <w:position w:val="0"/>
          <w:sz w:val="20"/>
          <w:szCs w:val="20"/>
        </w:rPr>
        <w:t>任何人，做网络生意，都不要骗人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第十二章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方法之听话照做执行系统</w:t>
      </w:r>
    </w:p>
    <w:p>
      <w:pPr>
        <w:pStyle w:val="1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4" w:name="bookmark97"/>
      <w:bookmarkEnd w:id="94"/>
      <w:r>
        <w:rPr>
          <w:color w:val="000000"/>
          <w:spacing w:val="0"/>
          <w:w w:val="100"/>
          <w:position w:val="0"/>
          <w:sz w:val="20"/>
          <w:szCs w:val="20"/>
        </w:rPr>
        <w:t>学习的核心是什么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138</w:t>
      </w:r>
    </w:p>
    <w:p>
      <w:pPr>
        <w:pStyle w:val="1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5" w:name="bookmark98"/>
      <w:bookmarkEnd w:id="95"/>
      <w:r>
        <w:rPr>
          <w:color w:val="000000"/>
          <w:spacing w:val="0"/>
          <w:w w:val="100"/>
          <w:position w:val="0"/>
          <w:sz w:val="20"/>
          <w:szCs w:val="20"/>
        </w:rPr>
        <w:t>一切社会行为，都是人与人之间的模仿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139</w:t>
      </w:r>
    </w:p>
    <w:p>
      <w:pPr>
        <w:pStyle w:val="1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6" w:name="bookmark99"/>
      <w:bookmarkEnd w:id="96"/>
      <w:r>
        <w:rPr>
          <w:color w:val="000000"/>
          <w:spacing w:val="0"/>
          <w:w w:val="100"/>
          <w:position w:val="0"/>
          <w:sz w:val="20"/>
          <w:szCs w:val="20"/>
        </w:rPr>
        <w:t>改变命运，就是听话、照做、执行而已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139</w:t>
      </w:r>
    </w:p>
    <w:p>
      <w:pPr>
        <w:pStyle w:val="1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val="left" w:pos="668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  <w:sectPr>
          <w:headerReference r:id="rId16" w:type="default"/>
          <w:footerReference r:id="rId17" w:type="default"/>
          <w:footerReference r:id="rId18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bookmarkStart w:id="97" w:name="bookmark100"/>
      <w:bookmarkEnd w:id="97"/>
      <w:r>
        <w:rPr>
          <w:color w:val="000000"/>
          <w:spacing w:val="0"/>
          <w:w w:val="100"/>
          <w:position w:val="0"/>
          <w:sz w:val="20"/>
          <w:szCs w:val="20"/>
        </w:rPr>
        <w:t>愚而好自用，贱而好自专……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141</w:t>
      </w:r>
    </w:p>
    <w:p>
      <w:pPr>
        <w:pStyle w:val="19"/>
        <w:keepNext w:val="0"/>
        <w:keepLines w:val="0"/>
        <w:widowControl w:val="0"/>
        <w:numPr>
          <w:ilvl w:val="0"/>
          <w:numId w:val="13"/>
        </w:numPr>
        <w:shd w:val="clear" w:color="auto" w:fill="auto"/>
        <w:tabs>
          <w:tab w:val="left" w:pos="672"/>
        </w:tabs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bookmarkStart w:id="98" w:name="bookmark101"/>
      <w:bookmarkEnd w:id="98"/>
      <w:r>
        <w:rPr>
          <w:color w:val="000000"/>
          <w:spacing w:val="0"/>
          <w:w w:val="100"/>
          <w:position w:val="0"/>
          <w:sz w:val="20"/>
          <w:szCs w:val="20"/>
        </w:rPr>
        <w:t>一个人什么时候能变成神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142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第十三章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方法之复制改编优化系统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99" w:name="bookmark102"/>
      <w:bookmarkEnd w:id="99"/>
      <w:r>
        <w:rPr>
          <w:color w:val="000000"/>
          <w:spacing w:val="0"/>
          <w:w w:val="100"/>
          <w:position w:val="0"/>
          <w:sz w:val="20"/>
          <w:szCs w:val="20"/>
        </w:rPr>
        <w:t>赚钱的核心机密是什么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144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0" w:name="bookmark103"/>
      <w:bookmarkEnd w:id="100"/>
      <w:r>
        <w:rPr>
          <w:color w:val="000000"/>
          <w:spacing w:val="0"/>
          <w:w w:val="100"/>
          <w:position w:val="0"/>
          <w:sz w:val="20"/>
          <w:szCs w:val="20"/>
        </w:rPr>
        <w:t>复制、改编、优化..….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145</w:t>
      </w:r>
    </w:p>
    <w:p>
      <w:pPr>
        <w:pStyle w:val="23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</w:pPr>
      <w:bookmarkStart w:id="101" w:name="bookmark104"/>
      <w:bookmarkEnd w:id="101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内容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“军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 xml:space="preserve">火库”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146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2" w:name="bookmark105"/>
      <w:bookmarkEnd w:id="102"/>
      <w:r>
        <w:rPr>
          <w:color w:val="000000"/>
          <w:spacing w:val="0"/>
          <w:w w:val="100"/>
          <w:position w:val="0"/>
          <w:sz w:val="20"/>
          <w:szCs w:val="20"/>
        </w:rPr>
        <w:t>赚钱，是个诚心的过程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149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  <w:tab w:val="left" w:leader="dot" w:pos="3847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3" w:name="bookmark106"/>
      <w:bookmarkEnd w:id="103"/>
      <w:r>
        <w:rPr>
          <w:color w:val="000000"/>
          <w:spacing w:val="0"/>
          <w:w w:val="100"/>
          <w:position w:val="0"/>
          <w:sz w:val="20"/>
          <w:szCs w:val="20"/>
        </w:rPr>
        <w:t>互联网时代，大家都是农民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150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ragraph">
                  <wp:posOffset>50800</wp:posOffset>
                </wp:positionV>
                <wp:extent cx="100330" cy="516890"/>
                <wp:effectExtent l="0" t="0" r="0" b="0"/>
                <wp:wrapSquare wrapText="bothSides"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516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78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目录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9" o:spid="_x0000_s1026" o:spt="202" type="#_x0000_t202" style="position:absolute;left:0pt;margin-left:29.4pt;margin-top:4pt;height:40.7pt;width:7.9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3Nq&#10;3tMAAAAGAQAADwAAAAAAAAABACAAAAAiAAAAZHJzL2Rvd25yZXYueG1sUEsBAhQAFAAAAAgAh07i&#10;QND71NC1AQAAfwMAAA4AAAAAAAAAAQAgAAAAIgEAAGRycy9lMm9Eb2MueG1sUEsFBgAAAAAGAAYA&#10;WQEAAEk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78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目录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04" w:name="bookmark107"/>
      <w:bookmarkEnd w:id="104"/>
      <w:r>
        <w:rPr>
          <w:color w:val="000000"/>
          <w:spacing w:val="0"/>
          <w:w w:val="100"/>
          <w:position w:val="0"/>
          <w:sz w:val="20"/>
          <w:szCs w:val="20"/>
        </w:rPr>
        <w:t>复制流派才是高手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151</w:t>
      </w:r>
    </w:p>
    <w:p>
      <w:pPr>
        <w:pStyle w:val="19"/>
        <w:keepNext w:val="0"/>
        <w:keepLines w:val="0"/>
        <w:widowControl w:val="0"/>
        <w:numPr>
          <w:ilvl w:val="0"/>
          <w:numId w:val="14"/>
        </w:numPr>
        <w:shd w:val="clear" w:color="auto" w:fill="auto"/>
        <w:tabs>
          <w:tab w:val="left" w:pos="672"/>
        </w:tabs>
        <w:bidi w:val="0"/>
        <w:spacing w:before="0" w:after="700" w:line="240" w:lineRule="auto"/>
        <w:ind w:left="0" w:right="0" w:firstLine="240"/>
        <w:jc w:val="left"/>
        <w:rPr>
          <w:sz w:val="22"/>
          <w:szCs w:val="22"/>
        </w:rPr>
      </w:pPr>
      <w:bookmarkStart w:id="105" w:name="bookmark108"/>
      <w:bookmarkEnd w:id="105"/>
      <w:r>
        <w:rPr>
          <w:color w:val="000000"/>
          <w:spacing w:val="0"/>
          <w:w w:val="100"/>
          <w:position w:val="0"/>
          <w:sz w:val="20"/>
          <w:szCs w:val="20"/>
        </w:rPr>
        <w:t>同行数据库……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153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第十四章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24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方法之流量聊天收钱系统</w:t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6" w:name="bookmark109"/>
      <w:bookmarkEnd w:id="106"/>
      <w:r>
        <w:rPr>
          <w:color w:val="000000"/>
          <w:spacing w:val="0"/>
          <w:w w:val="100"/>
          <w:position w:val="0"/>
          <w:sz w:val="20"/>
          <w:szCs w:val="20"/>
        </w:rPr>
        <w:t>什么生意都是搞流量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156</w:t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7" w:name="bookmark110"/>
      <w:bookmarkEnd w:id="107"/>
      <w:r>
        <w:rPr>
          <w:color w:val="000000"/>
          <w:spacing w:val="0"/>
          <w:w w:val="100"/>
          <w:position w:val="0"/>
          <w:sz w:val="20"/>
          <w:szCs w:val="20"/>
        </w:rPr>
        <w:t>只有流量增长的地方有意义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159</w:t>
      </w:r>
    </w:p>
    <w:p>
      <w:pPr>
        <w:pStyle w:val="23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  <w:tab w:val="left" w:leader="dot" w:pos="2396"/>
        </w:tabs>
        <w:bidi w:val="0"/>
        <w:spacing w:before="0" w:after="120" w:line="240" w:lineRule="auto"/>
        <w:ind w:left="0" w:right="0" w:firstLine="240"/>
        <w:jc w:val="left"/>
      </w:pPr>
      <w:bookmarkStart w:id="108" w:name="bookmark111"/>
      <w:bookmarkEnd w:id="108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流量从哪里来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159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09" w:name="bookmark112"/>
      <w:bookmarkEnd w:id="109"/>
      <w:r>
        <w:rPr>
          <w:color w:val="000000"/>
          <w:spacing w:val="0"/>
          <w:w w:val="100"/>
          <w:position w:val="0"/>
          <w:sz w:val="20"/>
          <w:szCs w:val="20"/>
        </w:rPr>
        <w:t>永远要做精准流量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164</w:t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10" w:name="bookmark113"/>
      <w:bookmarkEnd w:id="110"/>
      <w:r>
        <w:rPr>
          <w:color w:val="000000"/>
          <w:spacing w:val="0"/>
          <w:w w:val="100"/>
          <w:position w:val="0"/>
          <w:sz w:val="20"/>
          <w:szCs w:val="20"/>
        </w:rPr>
        <w:t>狭窄精准营销定位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166</w:t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</w:pPr>
      <w:bookmarkStart w:id="111" w:name="bookmark114"/>
      <w:bookmarkEnd w:id="111"/>
      <w:r>
        <w:rPr>
          <w:color w:val="000000"/>
          <w:spacing w:val="0"/>
          <w:w w:val="100"/>
          <w:position w:val="0"/>
          <w:sz w:val="20"/>
          <w:szCs w:val="20"/>
        </w:rPr>
        <w:t>精准营销的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</w:t>
      </w:r>
      <w:r>
        <w:rPr>
          <w:color w:val="000000"/>
          <w:spacing w:val="0"/>
          <w:w w:val="100"/>
          <w:position w:val="0"/>
          <w:sz w:val="20"/>
          <w:szCs w:val="20"/>
        </w:rPr>
        <w:t>种方法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168</w:t>
      </w:r>
    </w:p>
    <w:p>
      <w:pPr>
        <w:pStyle w:val="19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val="left" w:pos="672"/>
        </w:tabs>
        <w:bidi w:val="0"/>
        <w:spacing w:before="0" w:after="120" w:line="240" w:lineRule="auto"/>
        <w:ind w:left="0" w:right="0" w:firstLine="240"/>
        <w:jc w:val="left"/>
        <w:rPr>
          <w:sz w:val="22"/>
          <w:szCs w:val="22"/>
        </w:rPr>
        <w:sectPr>
          <w:footerReference r:id="rId19" w:type="default"/>
          <w:footerReference r:id="rId20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bookmarkStart w:id="112" w:name="bookmark115"/>
      <w:bookmarkEnd w:id="112"/>
      <w:r>
        <w:rPr>
          <w:color w:val="000000"/>
          <w:spacing w:val="0"/>
          <w:w w:val="100"/>
          <w:position w:val="0"/>
          <w:sz w:val="20"/>
          <w:szCs w:val="20"/>
        </w:rPr>
        <w:t>变现营销思维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169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第十五章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方法之文章营销系统</w:t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3" w:name="bookmark116"/>
      <w:bookmarkEnd w:id="113"/>
      <w:r>
        <w:rPr>
          <w:color w:val="000000"/>
          <w:spacing w:val="0"/>
          <w:w w:val="100"/>
          <w:position w:val="0"/>
          <w:sz w:val="20"/>
          <w:szCs w:val="20"/>
        </w:rPr>
        <w:t>文章的本质是产品，是服务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172</w:t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4" w:name="bookmark117"/>
      <w:bookmarkEnd w:id="114"/>
      <w:r>
        <w:rPr>
          <w:color w:val="000000"/>
          <w:spacing w:val="0"/>
          <w:w w:val="100"/>
          <w:position w:val="0"/>
          <w:sz w:val="20"/>
          <w:szCs w:val="20"/>
        </w:rPr>
        <w:t>文章系统是用来成交的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172</w:t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5" w:name="bookmark118"/>
      <w:bookmarkEnd w:id="115"/>
      <w:r>
        <w:rPr>
          <w:color w:val="000000"/>
          <w:spacing w:val="0"/>
          <w:w w:val="100"/>
          <w:position w:val="0"/>
          <w:sz w:val="20"/>
          <w:szCs w:val="20"/>
        </w:rPr>
        <w:t>长篇文章才有杀伤力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173</w:t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6" w:name="bookmark119"/>
      <w:bookmarkEnd w:id="116"/>
      <w:r>
        <w:rPr>
          <w:color w:val="000000"/>
          <w:spacing w:val="0"/>
          <w:w w:val="100"/>
          <w:position w:val="0"/>
          <w:sz w:val="20"/>
          <w:szCs w:val="20"/>
        </w:rPr>
        <w:t>传播的核心是文化母体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174</w:t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  <w:tab w:val="left" w:leader="dot" w:pos="313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7" w:name="bookmark120"/>
      <w:bookmarkEnd w:id="117"/>
      <w:r>
        <w:rPr>
          <w:color w:val="000000"/>
          <w:spacing w:val="0"/>
          <w:w w:val="100"/>
          <w:position w:val="0"/>
          <w:sz w:val="20"/>
          <w:szCs w:val="20"/>
        </w:rPr>
        <w:t>写对客户有帮助的内容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18" w:name="bookmark121"/>
      <w:bookmarkEnd w:id="118"/>
      <w:r>
        <w:rPr>
          <w:color w:val="000000"/>
          <w:spacing w:val="0"/>
          <w:w w:val="100"/>
          <w:position w:val="0"/>
          <w:sz w:val="20"/>
          <w:szCs w:val="20"/>
        </w:rPr>
        <w:t>写作的秘密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177</w:t>
      </w:r>
    </w:p>
    <w:p>
      <w:pPr>
        <w:pStyle w:val="25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  <w:tab w:val="right" w:pos="6839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119" w:name="bookmark122"/>
      <w:bookmarkEnd w:id="119"/>
      <w:r>
        <w:rPr>
          <w:color w:val="000000"/>
          <w:spacing w:val="0"/>
          <w:w w:val="100"/>
          <w:position w:val="0"/>
          <w:sz w:val="20"/>
          <w:szCs w:val="20"/>
        </w:rPr>
        <w:t>写作的金字塔原理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178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</w:p>
    <w:p>
      <w:pPr>
        <w:pStyle w:val="25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  <w:tab w:val="right" w:pos="6839"/>
        </w:tabs>
        <w:bidi w:val="0"/>
        <w:spacing w:before="0" w:after="0" w:line="240" w:lineRule="auto"/>
        <w:ind w:left="0" w:right="0" w:firstLine="0"/>
        <w:jc w:val="left"/>
      </w:pPr>
      <w:bookmarkStart w:id="120" w:name="bookmark123"/>
      <w:bookmarkEnd w:id="120"/>
      <w:r>
        <w:rPr>
          <w:color w:val="000000"/>
          <w:spacing w:val="0"/>
          <w:w w:val="100"/>
          <w:position w:val="0"/>
        </w:rPr>
        <w:t>收魂文案的写法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179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</w:rPr>
        <w:t>目</w:t>
      </w:r>
    </w:p>
    <w:p>
      <w:pPr>
        <w:pStyle w:val="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录</w:t>
      </w:r>
    </w:p>
    <w:p>
      <w:pPr>
        <w:pStyle w:val="25"/>
        <w:keepNext w:val="0"/>
        <w:keepLines w:val="0"/>
        <w:widowControl w:val="0"/>
        <w:numPr>
          <w:ilvl w:val="0"/>
          <w:numId w:val="16"/>
        </w:numPr>
        <w:shd w:val="clear" w:color="auto" w:fill="auto"/>
        <w:tabs>
          <w:tab w:val="left" w:pos="424"/>
          <w:tab w:val="right" w:pos="6839"/>
        </w:tabs>
        <w:bidi w:val="0"/>
        <w:spacing w:before="0" w:after="800" w:line="182" w:lineRule="auto"/>
        <w:ind w:left="0" w:right="0" w:firstLine="0"/>
        <w:jc w:val="left"/>
        <w:rPr>
          <w:sz w:val="22"/>
          <w:szCs w:val="22"/>
        </w:rPr>
      </w:pPr>
      <w:bookmarkStart w:id="121" w:name="bookmark124"/>
      <w:bookmarkEnd w:id="121"/>
      <w:r>
        <w:rPr>
          <w:color w:val="000000"/>
          <w:spacing w:val="0"/>
          <w:w w:val="100"/>
          <w:position w:val="0"/>
          <w:sz w:val="20"/>
          <w:szCs w:val="20"/>
        </w:rPr>
        <w:t>十封信营销文案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……181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fldChar w:fldCharType="end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第十六章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方法之持久战营销系统</w:t>
      </w:r>
    </w:p>
    <w:p>
      <w:pPr>
        <w:pStyle w:val="23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</w:pPr>
      <w:bookmarkStart w:id="122" w:name="bookmark125"/>
      <w:bookmarkEnd w:id="122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把一招练到极致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……184</w:t>
      </w:r>
    </w:p>
    <w:p>
      <w:pPr>
        <w:pStyle w:val="19"/>
        <w:keepNext w:val="0"/>
        <w:keepLines w:val="0"/>
        <w:widowControl w:val="0"/>
        <w:numPr>
          <w:ilvl w:val="0"/>
          <w:numId w:val="18"/>
        </w:numPr>
        <w:shd w:val="clear" w:color="auto" w:fill="auto"/>
        <w:tabs>
          <w:tab w:val="left" w:pos="424"/>
        </w:tabs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bookmarkStart w:id="123" w:name="bookmark126"/>
      <w:bookmarkEnd w:id="123"/>
      <w:r>
        <w:rPr>
          <w:color w:val="000000"/>
          <w:spacing w:val="0"/>
          <w:w w:val="100"/>
          <w:position w:val="0"/>
          <w:sz w:val="20"/>
          <w:szCs w:val="20"/>
        </w:rPr>
        <w:t>赚钱的本质，是持久战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185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第十七章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方法之行动力系统</w:t>
      </w:r>
    </w:p>
    <w:p>
      <w:pPr>
        <w:pStyle w:val="2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</w:pPr>
      <w:bookmarkStart w:id="124" w:name="bookmark127"/>
      <w:bookmarkEnd w:id="124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学而时习之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……188</w:t>
      </w:r>
    </w:p>
    <w:p>
      <w:pPr>
        <w:pStyle w:val="1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25" w:name="bookmark128"/>
      <w:bookmarkEnd w:id="125"/>
      <w:r>
        <w:rPr>
          <w:color w:val="000000"/>
          <w:spacing w:val="0"/>
          <w:w w:val="100"/>
          <w:position w:val="0"/>
          <w:sz w:val="20"/>
          <w:szCs w:val="20"/>
        </w:rPr>
        <w:t>人之所以迷茫，是因为闲着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189</w:t>
      </w:r>
    </w:p>
    <w:p>
      <w:pPr>
        <w:pStyle w:val="1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26" w:name="bookmark129"/>
      <w:bookmarkEnd w:id="126"/>
      <w:r>
        <w:rPr>
          <w:color w:val="000000"/>
          <w:spacing w:val="0"/>
          <w:w w:val="100"/>
          <w:position w:val="0"/>
          <w:sz w:val="20"/>
          <w:szCs w:val="20"/>
        </w:rPr>
        <w:t>一切金钱来自于行动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190</w:t>
      </w:r>
    </w:p>
    <w:p>
      <w:pPr>
        <w:pStyle w:val="19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27" w:name="bookmark130"/>
      <w:bookmarkEnd w:id="127"/>
      <w:r>
        <w:rPr>
          <w:color w:val="000000"/>
          <w:spacing w:val="0"/>
          <w:w w:val="100"/>
          <w:position w:val="0"/>
          <w:sz w:val="20"/>
          <w:szCs w:val="20"/>
        </w:rPr>
        <w:t>知行合一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191</w:t>
      </w:r>
    </w:p>
    <w:p>
      <w:pPr>
        <w:pStyle w:val="23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val="left" w:pos="424"/>
        </w:tabs>
        <w:bidi w:val="0"/>
        <w:spacing w:before="0" w:after="120" w:line="240" w:lineRule="auto"/>
        <w:ind w:left="0" w:right="0" w:firstLine="0"/>
        <w:jc w:val="left"/>
        <w:sectPr>
          <w:footerReference r:id="rId21" w:type="default"/>
          <w:footerReference r:id="rId22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bookmarkStart w:id="128" w:name="bookmark131"/>
      <w:bookmarkEnd w:id="128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疯狂行动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……193</w:t>
      </w:r>
    </w:p>
    <w:p>
      <w:pPr>
        <w:pStyle w:val="19"/>
        <w:keepNext w:val="0"/>
        <w:keepLines w:val="0"/>
        <w:widowControl w:val="0"/>
        <w:numPr>
          <w:ilvl w:val="0"/>
          <w:numId w:val="20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bookmarkStart w:id="129" w:name="bookmark132"/>
      <w:bookmarkEnd w:id="129"/>
      <w:r>
        <w:rPr>
          <w:color w:val="000000"/>
          <w:spacing w:val="0"/>
          <w:w w:val="100"/>
          <w:position w:val="0"/>
          <w:sz w:val="20"/>
          <w:szCs w:val="20"/>
        </w:rPr>
        <w:t>有执行力，项目才能做起来……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195</w:t>
      </w:r>
    </w:p>
    <w:p>
      <w:pPr>
        <w:pStyle w:val="19"/>
        <w:keepNext w:val="0"/>
        <w:keepLines w:val="0"/>
        <w:widowControl w:val="0"/>
        <w:numPr>
          <w:ilvl w:val="0"/>
          <w:numId w:val="20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bookmarkStart w:id="130" w:name="bookmark133"/>
      <w:bookmarkEnd w:id="130"/>
      <w:r>
        <w:rPr>
          <w:color w:val="000000"/>
          <w:spacing w:val="0"/>
          <w:w w:val="100"/>
          <w:position w:val="0"/>
          <w:sz w:val="20"/>
          <w:szCs w:val="20"/>
        </w:rPr>
        <w:t>人是如何成长的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197</w:t>
      </w:r>
    </w:p>
    <w:p>
      <w:pPr>
        <w:pStyle w:val="19"/>
        <w:keepNext w:val="0"/>
        <w:keepLines w:val="0"/>
        <w:widowControl w:val="0"/>
        <w:numPr>
          <w:ilvl w:val="0"/>
          <w:numId w:val="20"/>
        </w:numPr>
        <w:shd w:val="clear" w:color="auto" w:fill="auto"/>
        <w:tabs>
          <w:tab w:val="left" w:pos="1587"/>
        </w:tabs>
        <w:bidi w:val="0"/>
        <w:spacing w:before="0" w:after="520" w:line="240" w:lineRule="auto"/>
        <w:ind w:left="1160" w:right="0" w:firstLine="0"/>
        <w:jc w:val="left"/>
        <w:rPr>
          <w:sz w:val="22"/>
          <w:szCs w:val="22"/>
        </w:rPr>
      </w:pPr>
      <w:bookmarkStart w:id="131" w:name="bookmark134"/>
      <w:bookmarkEnd w:id="131"/>
      <w:r>
        <w:rPr>
          <w:color w:val="000000"/>
          <w:spacing w:val="0"/>
          <w:w w:val="100"/>
          <w:position w:val="0"/>
          <w:sz w:val="20"/>
          <w:szCs w:val="20"/>
        </w:rPr>
        <w:t>执行力的打造分两个方面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第十八章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116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方法之勤奋系统</w:t>
      </w:r>
    </w:p>
    <w:p>
      <w:pPr>
        <w:pStyle w:val="19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bookmarkStart w:id="132" w:name="bookmark135"/>
      <w:bookmarkEnd w:id="132"/>
      <w:r>
        <w:rPr>
          <w:color w:val="000000"/>
          <w:spacing w:val="0"/>
          <w:w w:val="100"/>
          <w:position w:val="0"/>
          <w:sz w:val="20"/>
          <w:szCs w:val="20"/>
        </w:rPr>
        <w:t>所有的艺术，都是大量苦力时间的累积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204</w:t>
      </w:r>
    </w:p>
    <w:p>
      <w:pPr>
        <w:pStyle w:val="19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bookmarkStart w:id="133" w:name="bookmark136"/>
      <w:bookmarkEnd w:id="133"/>
      <w:r>
        <w:rPr>
          <w:color w:val="000000"/>
          <w:spacing w:val="0"/>
          <w:w w:val="100"/>
          <w:position w:val="0"/>
          <w:sz w:val="20"/>
          <w:szCs w:val="20"/>
        </w:rPr>
        <w:t>工作的唯一目标，就是净化自己的灵魂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205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5"/>
        </w:tabs>
        <w:bidi w:val="0"/>
        <w:spacing w:before="0" w:after="18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3.</w:t>
      </w:r>
      <w:r>
        <w:rPr>
          <w:color w:val="000000"/>
          <w:spacing w:val="0"/>
          <w:w w:val="100"/>
          <w:position w:val="0"/>
          <w:sz w:val="20"/>
          <w:szCs w:val="20"/>
        </w:rPr>
        <w:t>时间是什么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206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5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目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4.</w:t>
      </w:r>
      <w:r>
        <w:rPr>
          <w:color w:val="000000"/>
          <w:spacing w:val="0"/>
          <w:w w:val="100"/>
          <w:position w:val="0"/>
          <w:sz w:val="20"/>
          <w:szCs w:val="20"/>
        </w:rPr>
        <w:t>勤奋是干具体的事……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207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录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5"/>
        </w:tabs>
        <w:bidi w:val="0"/>
        <w:spacing w:before="0" w:after="0" w:line="18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5.</w:t>
      </w:r>
      <w:r>
        <w:rPr>
          <w:color w:val="000000"/>
          <w:spacing w:val="0"/>
          <w:w w:val="100"/>
          <w:position w:val="0"/>
          <w:sz w:val="20"/>
          <w:szCs w:val="20"/>
        </w:rPr>
        <w:t>任何人都很辛苦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208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5"/>
          <w:tab w:val="left" w:leader="dot" w:pos="4496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'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6.</w:t>
      </w:r>
      <w:r>
        <w:rPr>
          <w:color w:val="000000"/>
          <w:spacing w:val="0"/>
          <w:w w:val="100"/>
          <w:position w:val="0"/>
          <w:sz w:val="20"/>
          <w:szCs w:val="20"/>
        </w:rPr>
        <w:t>聪明的人，都是憨憨的干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210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22"/>
        </w:numPr>
        <w:shd w:val="clear" w:color="auto" w:fill="auto"/>
        <w:bidi w:val="0"/>
        <w:spacing w:before="0" w:after="980" w:line="240" w:lineRule="auto"/>
        <w:ind w:left="1160" w:right="0" w:firstLine="0"/>
        <w:jc w:val="left"/>
        <w:rPr>
          <w:sz w:val="22"/>
          <w:szCs w:val="22"/>
        </w:rPr>
      </w:pPr>
      <w:bookmarkStart w:id="134" w:name="bookmark137"/>
      <w:bookmarkEnd w:id="134"/>
      <w:r>
        <w:rPr>
          <w:color w:val="000000"/>
          <w:spacing w:val="0"/>
          <w:w w:val="100"/>
          <w:position w:val="0"/>
          <w:sz w:val="20"/>
          <w:szCs w:val="20"/>
        </w:rPr>
        <w:t>大事是小事的集合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211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1160" w:right="0" w:firstLine="0"/>
        <w:jc w:val="left"/>
      </w:pPr>
      <w:bookmarkStart w:id="135" w:name="bookmark138"/>
      <w:bookmarkStart w:id="136" w:name="bookmark140"/>
      <w:bookmarkStart w:id="137" w:name="bookmark139"/>
      <w:r>
        <w:rPr>
          <w:color w:val="000000"/>
          <w:spacing w:val="0"/>
          <w:w w:val="100"/>
          <w:position w:val="0"/>
          <w:sz w:val="24"/>
          <w:szCs w:val="24"/>
        </w:rPr>
        <w:t xml:space="preserve">第二部分 </w:t>
      </w:r>
      <w:r>
        <w:rPr>
          <w:rFonts w:hint="eastAsia"/>
          <w:color w:val="000000"/>
          <w:spacing w:val="0"/>
          <w:w w:val="100"/>
          <w:position w:val="0"/>
          <w:sz w:val="24"/>
          <w:szCs w:val="24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4"/>
          <w:szCs w:val="24"/>
        </w:rPr>
        <w:t>方法修身系统</w:t>
      </w:r>
      <w:bookmarkEnd w:id="135"/>
      <w:bookmarkEnd w:id="136"/>
      <w:bookmarkEnd w:id="13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第十九章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116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方法之从一而终系统</w:t>
      </w:r>
    </w:p>
    <w:p>
      <w:pPr>
        <w:pStyle w:val="1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</w:pPr>
      <w:bookmarkStart w:id="138" w:name="bookmark141"/>
      <w:bookmarkEnd w:id="138"/>
      <w:r>
        <w:rPr>
          <w:color w:val="000000"/>
          <w:spacing w:val="0"/>
          <w:w w:val="100"/>
          <w:position w:val="0"/>
          <w:sz w:val="20"/>
          <w:szCs w:val="20"/>
        </w:rPr>
        <w:t>从一而终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216</w:t>
      </w:r>
    </w:p>
    <w:p>
      <w:pPr>
        <w:pStyle w:val="19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val="left" w:pos="1587"/>
        </w:tabs>
        <w:bidi w:val="0"/>
        <w:spacing w:before="0" w:after="120" w:line="240" w:lineRule="auto"/>
        <w:ind w:left="1160" w:right="0" w:firstLine="0"/>
        <w:jc w:val="left"/>
        <w:rPr>
          <w:sz w:val="22"/>
          <w:szCs w:val="22"/>
        </w:rPr>
        <w:sectPr>
          <w:footerReference r:id="rId23" w:type="default"/>
          <w:footerReference r:id="rId24" w:type="even"/>
          <w:footnotePr>
            <w:numFmt w:val="decimal"/>
          </w:footnotePr>
          <w:pgSz w:w="9922" w:h="13813"/>
          <w:pgMar w:top="1339" w:right="1305" w:bottom="1344" w:left="1578" w:header="911" w:footer="3" w:gutter="0"/>
          <w:pgNumType w:fmt="decimal"/>
          <w:cols w:space="720" w:num="1"/>
          <w:rtlGutter w:val="0"/>
          <w:docGrid w:linePitch="360" w:charSpace="0"/>
        </w:sectPr>
      </w:pPr>
      <w:bookmarkStart w:id="139" w:name="bookmark142"/>
      <w:bookmarkEnd w:id="139"/>
      <w:r>
        <w:rPr>
          <w:color w:val="000000"/>
          <w:spacing w:val="0"/>
          <w:w w:val="100"/>
          <w:position w:val="0"/>
          <w:sz w:val="20"/>
          <w:szCs w:val="20"/>
        </w:rPr>
        <w:t>国学思维要求我们持之以恒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217</w:t>
      </w:r>
    </w:p>
    <w:p>
      <w:pPr>
        <w:pStyle w:val="19"/>
        <w:keepNext w:val="0"/>
        <w:keepLines w:val="0"/>
        <w:widowControl w:val="0"/>
        <w:numPr>
          <w:ilvl w:val="0"/>
          <w:numId w:val="24"/>
        </w:numPr>
        <w:shd w:val="clear" w:color="auto" w:fill="auto"/>
        <w:tabs>
          <w:tab w:val="left" w:pos="428"/>
          <w:tab w:val="left" w:leader="dot" w:pos="2876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0" w:name="bookmark143"/>
      <w:bookmarkEnd w:id="140"/>
      <w:r>
        <w:rPr>
          <w:color w:val="000000"/>
          <w:spacing w:val="0"/>
          <w:w w:val="100"/>
          <w:position w:val="0"/>
          <w:sz w:val="20"/>
          <w:szCs w:val="20"/>
        </w:rPr>
        <w:t>日日不断，滴水穿石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220</w:t>
      </w:r>
    </w:p>
    <w:p>
      <w:pPr>
        <w:pStyle w:val="19"/>
        <w:keepNext w:val="0"/>
        <w:keepLines w:val="0"/>
        <w:widowControl w:val="0"/>
        <w:numPr>
          <w:ilvl w:val="0"/>
          <w:numId w:val="24"/>
        </w:numPr>
        <w:shd w:val="clear" w:color="auto" w:fill="auto"/>
        <w:tabs>
          <w:tab w:val="left" w:pos="428"/>
          <w:tab w:val="left" w:leader="dot" w:pos="2156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1" w:name="bookmark144"/>
      <w:bookmarkEnd w:id="141"/>
      <w:r>
        <w:rPr>
          <w:color w:val="000000"/>
          <w:spacing w:val="0"/>
          <w:w w:val="100"/>
          <w:position w:val="0"/>
          <w:sz w:val="20"/>
          <w:szCs w:val="20"/>
        </w:rPr>
        <w:t>事业是马拉松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221</w:t>
      </w:r>
    </w:p>
    <w:p>
      <w:pPr>
        <w:pStyle w:val="19"/>
        <w:keepNext w:val="0"/>
        <w:keepLines w:val="0"/>
        <w:widowControl w:val="0"/>
        <w:numPr>
          <w:ilvl w:val="0"/>
          <w:numId w:val="24"/>
        </w:numPr>
        <w:shd w:val="clear" w:color="auto" w:fill="auto"/>
        <w:tabs>
          <w:tab w:val="left" w:pos="428"/>
          <w:tab w:val="left" w:leader="dot" w:pos="2603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2" w:name="bookmark145"/>
      <w:bookmarkEnd w:id="142"/>
      <w:r>
        <w:rPr>
          <w:color w:val="000000"/>
          <w:spacing w:val="0"/>
          <w:w w:val="100"/>
          <w:position w:val="0"/>
          <w:sz w:val="20"/>
          <w:szCs w:val="20"/>
        </w:rPr>
        <w:t>赚钱靠一个"熬”字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223</w:t>
      </w:r>
    </w:p>
    <w:p>
      <w:pPr>
        <w:pStyle w:val="19"/>
        <w:keepNext w:val="0"/>
        <w:keepLines w:val="0"/>
        <w:widowControl w:val="0"/>
        <w:numPr>
          <w:ilvl w:val="0"/>
          <w:numId w:val="24"/>
        </w:numPr>
        <w:shd w:val="clear" w:color="auto" w:fill="auto"/>
        <w:tabs>
          <w:tab w:val="left" w:pos="428"/>
          <w:tab w:val="left" w:leader="dot" w:pos="2894"/>
        </w:tabs>
        <w:bidi w:val="0"/>
        <w:spacing w:before="0" w:after="500" w:line="240" w:lineRule="auto"/>
        <w:ind w:left="0" w:right="0" w:firstLine="0"/>
        <w:jc w:val="left"/>
        <w:rPr>
          <w:sz w:val="22"/>
          <w:szCs w:val="22"/>
        </w:rPr>
      </w:pPr>
      <w:bookmarkStart w:id="143" w:name="bookmark146"/>
      <w:bookmarkEnd w:id="143"/>
      <w:r>
        <w:rPr>
          <w:color w:val="000000"/>
          <w:spacing w:val="0"/>
          <w:w w:val="100"/>
          <w:position w:val="0"/>
          <w:sz w:val="20"/>
          <w:szCs w:val="20"/>
        </w:rPr>
        <w:t>积土成山，积水成渊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225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第二十一章</w:t>
      </w:r>
    </w:p>
    <w:p>
      <w:pPr>
        <w:pStyle w:val="25"/>
        <w:keepNext w:val="0"/>
        <w:keepLines w:val="0"/>
        <w:widowControl w:val="0"/>
        <w:shd w:val="clear" w:color="auto" w:fill="auto"/>
        <w:tabs>
          <w:tab w:val="right" w:pos="6822"/>
        </w:tabs>
        <w:bidi w:val="0"/>
        <w:spacing w:before="0" w:after="260" w:line="240" w:lineRule="auto"/>
        <w:ind w:left="0" w:right="0" w:firstLine="0"/>
        <w:jc w:val="left"/>
        <w:rPr>
          <w:sz w:val="22"/>
          <w:szCs w:val="22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方法之尊重人系统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</w:p>
    <w:p>
      <w:pPr>
        <w:pStyle w:val="2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目</w:t>
      </w:r>
    </w:p>
    <w:p>
      <w:pPr>
        <w:pStyle w:val="2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val="left" w:pos="428"/>
          <w:tab w:val="left" w:leader="dot" w:pos="3359"/>
          <w:tab w:val="right" w:pos="682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4" w:name="bookmark147"/>
      <w:bookmarkEnd w:id="144"/>
      <w:r>
        <w:rPr>
          <w:color w:val="000000"/>
          <w:spacing w:val="0"/>
          <w:w w:val="100"/>
          <w:position w:val="0"/>
          <w:sz w:val="20"/>
          <w:szCs w:val="20"/>
        </w:rPr>
        <w:t>尊重别人，其实是爱自己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230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I</w:t>
      </w:r>
    </w:p>
    <w:p>
      <w:pPr>
        <w:pStyle w:val="2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val="left" w:pos="428"/>
          <w:tab w:val="right" w:pos="682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5" w:name="bookmark148"/>
      <w:bookmarkEnd w:id="145"/>
      <w:r>
        <w:rPr>
          <w:color w:val="000000"/>
          <w:spacing w:val="0"/>
          <w:w w:val="100"/>
          <w:position w:val="0"/>
          <w:sz w:val="20"/>
          <w:szCs w:val="20"/>
        </w:rPr>
        <w:t>如何与客户交流……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231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'</w:t>
      </w:r>
      <w:r>
        <w:fldChar w:fldCharType="end"/>
      </w:r>
    </w:p>
    <w:p>
      <w:pPr>
        <w:pStyle w:val="19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val="left" w:pos="428"/>
          <w:tab w:val="left" w:leader="dot" w:pos="1678"/>
        </w:tabs>
        <w:bidi w:val="0"/>
        <w:spacing w:before="0" w:after="740" w:line="240" w:lineRule="auto"/>
        <w:ind w:left="0" w:right="0" w:firstLine="0"/>
        <w:jc w:val="left"/>
        <w:rPr>
          <w:sz w:val="22"/>
          <w:szCs w:val="22"/>
        </w:rPr>
      </w:pPr>
      <w:bookmarkStart w:id="146" w:name="bookmark149"/>
      <w:bookmarkEnd w:id="146"/>
      <w:r>
        <w:rPr>
          <w:color w:val="000000"/>
          <w:spacing w:val="0"/>
          <w:w w:val="100"/>
          <w:position w:val="0"/>
          <w:sz w:val="20"/>
          <w:szCs w:val="20"/>
        </w:rPr>
        <w:t>和气生财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232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第二十二章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方法之尊师重道系统</w:t>
      </w:r>
    </w:p>
    <w:p>
      <w:pPr>
        <w:pStyle w:val="23"/>
        <w:keepNext w:val="0"/>
        <w:keepLines w:val="0"/>
        <w:widowControl w:val="0"/>
        <w:numPr>
          <w:ilvl w:val="0"/>
          <w:numId w:val="26"/>
        </w:numPr>
        <w:shd w:val="clear" w:color="auto" w:fill="auto"/>
        <w:tabs>
          <w:tab w:val="left" w:pos="428"/>
          <w:tab w:val="left" w:leader="dot" w:pos="2398"/>
        </w:tabs>
        <w:bidi w:val="0"/>
        <w:spacing w:before="0" w:after="120" w:line="240" w:lineRule="auto"/>
        <w:ind w:left="0" w:right="0" w:firstLine="0"/>
        <w:jc w:val="left"/>
      </w:pPr>
      <w:bookmarkStart w:id="147" w:name="bookmark150"/>
      <w:bookmarkEnd w:id="147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一定要尊重强者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236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26"/>
        </w:numPr>
        <w:shd w:val="clear" w:color="auto" w:fill="auto"/>
        <w:tabs>
          <w:tab w:val="left" w:pos="428"/>
          <w:tab w:val="left" w:leader="dot" w:pos="288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8" w:name="bookmark151"/>
      <w:bookmarkEnd w:id="148"/>
      <w:r>
        <w:rPr>
          <w:color w:val="000000"/>
          <w:spacing w:val="0"/>
          <w:w w:val="100"/>
          <w:position w:val="0"/>
          <w:sz w:val="20"/>
          <w:szCs w:val="20"/>
        </w:rPr>
        <w:t>创业，一定要有老师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238</w:t>
      </w:r>
    </w:p>
    <w:p>
      <w:pPr>
        <w:pStyle w:val="19"/>
        <w:keepNext w:val="0"/>
        <w:keepLines w:val="0"/>
        <w:widowControl w:val="0"/>
        <w:numPr>
          <w:ilvl w:val="0"/>
          <w:numId w:val="26"/>
        </w:numPr>
        <w:shd w:val="clear" w:color="auto" w:fill="auto"/>
        <w:tabs>
          <w:tab w:val="left" w:pos="428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49" w:name="bookmark152"/>
      <w:bookmarkEnd w:id="149"/>
      <w:r>
        <w:rPr>
          <w:color w:val="000000"/>
          <w:spacing w:val="0"/>
          <w:w w:val="100"/>
          <w:position w:val="0"/>
          <w:sz w:val="20"/>
          <w:szCs w:val="20"/>
        </w:rPr>
        <w:t>尊师重道是国学中最重要的文化……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239</w:t>
      </w:r>
    </w:p>
    <w:p>
      <w:pPr>
        <w:pStyle w:val="19"/>
        <w:keepNext w:val="0"/>
        <w:keepLines w:val="0"/>
        <w:widowControl w:val="0"/>
        <w:numPr>
          <w:ilvl w:val="0"/>
          <w:numId w:val="26"/>
        </w:numPr>
        <w:shd w:val="clear" w:color="auto" w:fill="auto"/>
        <w:tabs>
          <w:tab w:val="left" w:pos="428"/>
          <w:tab w:val="left" w:leader="dot" w:pos="3132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50" w:name="bookmark153"/>
      <w:bookmarkEnd w:id="150"/>
      <w:r>
        <w:rPr>
          <w:color w:val="000000"/>
          <w:spacing w:val="0"/>
          <w:w w:val="100"/>
          <w:position w:val="0"/>
          <w:sz w:val="20"/>
          <w:szCs w:val="20"/>
        </w:rPr>
        <w:t>学习，首先是信服老师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242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leader="dot" w:pos="-1785"/>
        </w:tabs>
        <w:bidi w:val="0"/>
        <w:spacing w:before="0" w:after="0" w:line="240" w:lineRule="auto"/>
        <w:ind w:left="0" w:right="0" w:hanging="208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26"/>
        </w:numPr>
        <w:shd w:val="clear" w:color="auto" w:fill="auto"/>
        <w:tabs>
          <w:tab w:val="left" w:pos="428"/>
        </w:tabs>
        <w:bidi w:val="0"/>
        <w:spacing w:before="0" w:after="120" w:line="180" w:lineRule="auto"/>
        <w:ind w:left="0" w:right="0" w:firstLine="0"/>
        <w:jc w:val="left"/>
        <w:rPr>
          <w:sz w:val="22"/>
          <w:szCs w:val="22"/>
        </w:rPr>
        <w:sectPr>
          <w:headerReference r:id="rId25" w:type="default"/>
          <w:footerReference r:id="rId27" w:type="default"/>
          <w:headerReference r:id="rId26" w:type="even"/>
          <w:footerReference r:id="rId28" w:type="even"/>
          <w:footnotePr>
            <w:numFmt w:val="decimal"/>
          </w:footnotePr>
          <w:pgSz w:w="9922" w:h="13813"/>
          <w:pgMar w:top="2639" w:right="706" w:bottom="2639" w:left="2214" w:header="0" w:footer="3" w:gutter="0"/>
          <w:pgNumType w:fmt="decimal"/>
          <w:cols w:space="720" w:num="1"/>
          <w:rtlGutter w:val="0"/>
          <w:docGrid w:linePitch="360" w:charSpace="0"/>
        </w:sectPr>
      </w:pPr>
      <w:bookmarkStart w:id="151" w:name="bookmark154"/>
      <w:bookmarkEnd w:id="151"/>
      <w:r>
        <w:rPr>
          <w:color w:val="000000"/>
          <w:spacing w:val="0"/>
          <w:w w:val="100"/>
          <w:position w:val="0"/>
          <w:sz w:val="20"/>
          <w:szCs w:val="20"/>
        </w:rPr>
        <w:t>做人，要学会跟随强人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244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2249170</wp:posOffset>
                </wp:positionV>
                <wp:extent cx="105410" cy="528320"/>
                <wp:effectExtent l="0" t="0" r="0" b="0"/>
                <wp:wrapSquare wrapText="bothSides"/>
                <wp:docPr id="69" name="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28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6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 xml:space="preserve"> 目录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" o:spid="_x0000_s1026" o:spt="202" type="#_x0000_t202" style="position:absolute;left:0pt;margin-left:39.2pt;margin-top:177.1pt;height:41.6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3HKFW1wAAAAkBAAAPAAAAAAAAAAEAIAAAACIAAABkcnMvZG93bnJldi54bWxQSwECFAAUAAAA&#10;CACHTuJAngoi5LYBAAB/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6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 xml:space="preserve"> 目录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第二十三章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方法之好话系统</w:t>
      </w:r>
    </w:p>
    <w:p>
      <w:pPr>
        <w:pStyle w:val="19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2" w:name="bookmark155"/>
      <w:bookmarkEnd w:id="152"/>
      <w:r>
        <w:rPr>
          <w:color w:val="000000"/>
          <w:spacing w:val="0"/>
          <w:w w:val="100"/>
          <w:position w:val="0"/>
          <w:sz w:val="20"/>
          <w:szCs w:val="20"/>
        </w:rPr>
        <w:t>人说好话就能发财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248</w:t>
      </w:r>
    </w:p>
    <w:p>
      <w:pPr>
        <w:pStyle w:val="19"/>
        <w:keepNext w:val="0"/>
        <w:keepLines w:val="0"/>
        <w:widowControl w:val="0"/>
        <w:numPr>
          <w:ilvl w:val="0"/>
          <w:numId w:val="28"/>
        </w:numPr>
        <w:shd w:val="clear" w:color="auto" w:fill="auto"/>
        <w:tabs>
          <w:tab w:val="left" w:pos="419"/>
        </w:tabs>
        <w:bidi w:val="0"/>
        <w:spacing w:before="0" w:after="720" w:line="240" w:lineRule="auto"/>
        <w:ind w:left="0" w:right="0" w:firstLine="0"/>
        <w:jc w:val="left"/>
        <w:rPr>
          <w:sz w:val="22"/>
          <w:szCs w:val="22"/>
        </w:rPr>
      </w:pPr>
      <w:bookmarkStart w:id="153" w:name="bookmark156"/>
      <w:bookmarkEnd w:id="153"/>
      <w:r>
        <w:rPr>
          <w:color w:val="000000"/>
          <w:spacing w:val="0"/>
          <w:w w:val="100"/>
          <w:position w:val="0"/>
          <w:sz w:val="20"/>
          <w:szCs w:val="20"/>
        </w:rPr>
        <w:t>乱讲话，是要倒霉的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……249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第二十四章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方法之感恩系统</w:t>
      </w:r>
    </w:p>
    <w:p>
      <w:pPr>
        <w:pStyle w:val="1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4" w:name="bookmark157"/>
      <w:bookmarkEnd w:id="154"/>
      <w:r>
        <w:rPr>
          <w:color w:val="000000"/>
          <w:spacing w:val="0"/>
          <w:w w:val="100"/>
          <w:position w:val="0"/>
          <w:sz w:val="20"/>
          <w:szCs w:val="20"/>
        </w:rPr>
        <w:t>只有感恩的人配得上财富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.•••..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252</w:t>
      </w:r>
    </w:p>
    <w:p>
      <w:pPr>
        <w:pStyle w:val="1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5" w:name="bookmark158"/>
      <w:bookmarkEnd w:id="155"/>
      <w:r>
        <w:rPr>
          <w:color w:val="000000"/>
          <w:spacing w:val="0"/>
          <w:w w:val="100"/>
          <w:position w:val="0"/>
          <w:sz w:val="20"/>
          <w:szCs w:val="20"/>
        </w:rPr>
        <w:t>人生最大的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“绝招</w:t>
      </w:r>
      <w:r>
        <w:rPr>
          <w:color w:val="000000"/>
          <w:spacing w:val="0"/>
          <w:w w:val="100"/>
          <w:position w:val="0"/>
          <w:sz w:val="20"/>
          <w:szCs w:val="20"/>
        </w:rPr>
        <w:t>"就是感恩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254</w:t>
      </w:r>
    </w:p>
    <w:p>
      <w:pPr>
        <w:pStyle w:val="1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6" w:name="bookmark159"/>
      <w:bookmarkEnd w:id="156"/>
      <w:r>
        <w:rPr>
          <w:color w:val="000000"/>
          <w:spacing w:val="0"/>
          <w:w w:val="100"/>
          <w:position w:val="0"/>
          <w:sz w:val="20"/>
          <w:szCs w:val="20"/>
        </w:rPr>
        <w:t>感恩就能得到贵人帮助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256</w:t>
      </w:r>
    </w:p>
    <w:p>
      <w:pPr>
        <w:pStyle w:val="19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val="left" w:pos="419"/>
        </w:tabs>
        <w:bidi w:val="0"/>
        <w:spacing w:before="0" w:after="720" w:line="240" w:lineRule="auto"/>
        <w:ind w:left="0" w:right="0" w:firstLine="0"/>
        <w:jc w:val="left"/>
        <w:rPr>
          <w:sz w:val="22"/>
          <w:szCs w:val="22"/>
        </w:rPr>
      </w:pPr>
      <w:bookmarkStart w:id="157" w:name="bookmark160"/>
      <w:bookmarkEnd w:id="157"/>
      <w:r>
        <w:rPr>
          <w:color w:val="000000"/>
          <w:spacing w:val="0"/>
          <w:w w:val="100"/>
          <w:position w:val="0"/>
          <w:sz w:val="20"/>
          <w:szCs w:val="20"/>
        </w:rPr>
        <w:t>人要识抬举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258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第二十五章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方法之低调系统</w:t>
      </w:r>
    </w:p>
    <w:p>
      <w:pPr>
        <w:pStyle w:val="19"/>
        <w:keepNext w:val="0"/>
        <w:keepLines w:val="0"/>
        <w:widowControl w:val="0"/>
        <w:numPr>
          <w:ilvl w:val="0"/>
          <w:numId w:val="30"/>
        </w:numPr>
        <w:shd w:val="clear" w:color="auto" w:fill="auto"/>
        <w:tabs>
          <w:tab w:val="left" w:pos="419"/>
          <w:tab w:val="left" w:leader="dot" w:pos="3110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58" w:name="bookmark161"/>
      <w:bookmarkEnd w:id="158"/>
      <w:r>
        <w:rPr>
          <w:color w:val="000000"/>
          <w:spacing w:val="0"/>
          <w:w w:val="100"/>
          <w:position w:val="0"/>
          <w:sz w:val="20"/>
          <w:szCs w:val="20"/>
        </w:rPr>
        <w:t>做人要摆正自己的位置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260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0"/>
        </w:numPr>
        <w:shd w:val="clear" w:color="auto" w:fill="auto"/>
        <w:tabs>
          <w:tab w:val="left" w:pos="419"/>
        </w:tabs>
        <w:bidi w:val="0"/>
        <w:spacing w:before="0" w:after="720" w:line="240" w:lineRule="auto"/>
        <w:ind w:left="0" w:right="0" w:firstLine="0"/>
        <w:jc w:val="left"/>
        <w:rPr>
          <w:sz w:val="22"/>
          <w:szCs w:val="22"/>
        </w:rPr>
      </w:pPr>
      <w:bookmarkStart w:id="159" w:name="bookmark162"/>
      <w:bookmarkEnd w:id="159"/>
      <w:r>
        <w:rPr>
          <w:color w:val="000000"/>
          <w:spacing w:val="0"/>
          <w:w w:val="100"/>
          <w:position w:val="0"/>
          <w:sz w:val="20"/>
          <w:szCs w:val="20"/>
        </w:rPr>
        <w:t>与高手交往，要低调、低调、再低调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262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第二十六章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方法之信用营销系统</w:t>
      </w:r>
    </w:p>
    <w:p>
      <w:pPr>
        <w:pStyle w:val="1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60" w:name="bookmark163"/>
      <w:bookmarkEnd w:id="160"/>
      <w:r>
        <w:rPr>
          <w:color w:val="000000"/>
          <w:spacing w:val="0"/>
          <w:w w:val="100"/>
          <w:position w:val="0"/>
          <w:sz w:val="20"/>
          <w:szCs w:val="20"/>
        </w:rPr>
        <w:t>营销的核心是讲信用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266</w:t>
      </w:r>
    </w:p>
    <w:p>
      <w:pPr>
        <w:pStyle w:val="23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</w:pPr>
      <w:bookmarkStart w:id="161" w:name="bookmark164"/>
      <w:bookmarkEnd w:id="161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德行决定财富多少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……267</w:t>
      </w:r>
    </w:p>
    <w:p>
      <w:pPr>
        <w:pStyle w:val="19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val="left" w:pos="419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  <w:sectPr>
          <w:headerReference r:id="rId29" w:type="default"/>
          <w:footerReference r:id="rId31" w:type="default"/>
          <w:headerReference r:id="rId30" w:type="even"/>
          <w:footerReference r:id="rId32" w:type="even"/>
          <w:footnotePr>
            <w:numFmt w:val="decimal"/>
          </w:footnotePr>
          <w:pgSz w:w="9922" w:h="13813"/>
          <w:pgMar w:top="1156" w:right="932" w:bottom="1268" w:left="1596" w:header="728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margin">
                  <wp:posOffset>7102475</wp:posOffset>
                </wp:positionV>
                <wp:extent cx="153035" cy="160020"/>
                <wp:effectExtent l="0" t="0" r="0" b="0"/>
                <wp:wrapSquare wrapText="bothSides"/>
                <wp:docPr id="75" name="Shap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" o:spid="_x0000_s1026" o:spt="202" type="#_x0000_t202" style="position:absolute;left:0pt;margin-left:44.25pt;margin-top:559.25pt;height:12.6pt;width:12.0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cfyna1wAA&#10;AAwBAAAPAAAAAAAAAAEAIAAAACIAAABkcnMvZG93bnJldi54bWxQSwECFAAUAAAACACHTuJARfWT&#10;qq0BAABx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62" w:name="bookmark165"/>
      <w:bookmarkEnd w:id="162"/>
      <w:r>
        <w:rPr>
          <w:color w:val="000000"/>
          <w:spacing w:val="0"/>
          <w:w w:val="100"/>
          <w:position w:val="0"/>
          <w:sz w:val="20"/>
          <w:szCs w:val="20"/>
        </w:rPr>
        <w:t>可以从方方面面打造信任感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269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第二十七章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方法之真诚营销系统</w:t>
      </w:r>
    </w:p>
    <w:p>
      <w:pPr>
        <w:pStyle w:val="19"/>
        <w:keepNext w:val="0"/>
        <w:keepLines w:val="0"/>
        <w:widowControl w:val="0"/>
        <w:numPr>
          <w:ilvl w:val="0"/>
          <w:numId w:val="32"/>
        </w:numPr>
        <w:shd w:val="clear" w:color="auto" w:fill="auto"/>
        <w:tabs>
          <w:tab w:val="left" w:pos="417"/>
          <w:tab w:val="left" w:leader="dot" w:pos="4802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63" w:name="bookmark166"/>
      <w:bookmarkEnd w:id="163"/>
      <w:r>
        <w:rPr>
          <w:color w:val="000000"/>
          <w:spacing w:val="0"/>
          <w:w w:val="100"/>
          <w:position w:val="0"/>
          <w:sz w:val="20"/>
          <w:szCs w:val="20"/>
        </w:rPr>
        <w:t>圣贤的道理，不过是诚实，不过是光明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272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val="left" w:pos="417"/>
        </w:tabs>
        <w:bidi w:val="0"/>
        <w:spacing w:before="0" w:after="720" w:line="240" w:lineRule="auto"/>
        <w:ind w:left="0" w:right="0" w:firstLine="0"/>
        <w:jc w:val="left"/>
        <w:rPr>
          <w:sz w:val="22"/>
          <w:szCs w:val="22"/>
        </w:rPr>
      </w:pPr>
      <w:bookmarkStart w:id="164" w:name="bookmark167"/>
      <w:bookmarkEnd w:id="164"/>
      <w:r>
        <w:rPr>
          <w:color w:val="000000"/>
          <w:spacing w:val="0"/>
          <w:w w:val="100"/>
          <w:position w:val="0"/>
          <w:sz w:val="20"/>
          <w:szCs w:val="20"/>
        </w:rPr>
        <w:t>营销这件事，不过是做人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273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第二十八章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方法之沉默系统</w:t>
      </w:r>
    </w:p>
    <w:p>
      <w:pPr>
        <w:pStyle w:val="19"/>
        <w:keepNext w:val="0"/>
        <w:keepLines w:val="0"/>
        <w:widowControl w:val="0"/>
        <w:numPr>
          <w:ilvl w:val="0"/>
          <w:numId w:val="34"/>
        </w:numPr>
        <w:shd w:val="clear" w:color="auto" w:fill="auto"/>
        <w:tabs>
          <w:tab w:val="left" w:pos="417"/>
        </w:tabs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bookmarkStart w:id="165" w:name="bookmark168"/>
      <w:bookmarkEnd w:id="165"/>
      <w:r>
        <w:rPr>
          <w:color w:val="000000"/>
          <w:spacing w:val="0"/>
          <w:w w:val="100"/>
          <w:position w:val="0"/>
          <w:sz w:val="20"/>
          <w:szCs w:val="20"/>
        </w:rPr>
        <w:t xml:space="preserve">人要习惯性不结交新人，机会并不在外部，而在内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I</w:t>
      </w:r>
    </w:p>
    <w:p>
      <w:pPr>
        <w:pStyle w:val="25"/>
        <w:keepNext w:val="0"/>
        <w:keepLines w:val="0"/>
        <w:widowControl w:val="0"/>
        <w:shd w:val="clear" w:color="auto" w:fill="auto"/>
        <w:tabs>
          <w:tab w:val="right" w:pos="6896"/>
        </w:tabs>
        <w:bidi w:val="0"/>
        <w:spacing w:before="0" w:after="0" w:line="240" w:lineRule="auto"/>
        <w:ind w:left="0" w:right="0" w:firstLine="480"/>
        <w:jc w:val="left"/>
        <w:rPr>
          <w:sz w:val="17"/>
          <w:szCs w:val="17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17"/>
          <w:szCs w:val="17"/>
        </w:rPr>
        <w:t>亠</w:t>
      </w:r>
      <w:r>
        <w:rPr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color w:val="000000"/>
          <w:spacing w:val="0"/>
          <w:w w:val="100"/>
          <w:position w:val="0"/>
          <w:sz w:val="17"/>
          <w:szCs w:val="17"/>
        </w:rPr>
        <w:t>目</w:t>
      </w:r>
    </w:p>
    <w:p>
      <w:pPr>
        <w:pStyle w:val="25"/>
        <w:keepNext w:val="0"/>
        <w:keepLines w:val="0"/>
        <w:widowControl w:val="0"/>
        <w:shd w:val="clear" w:color="auto" w:fill="auto"/>
        <w:tabs>
          <w:tab w:val="right" w:pos="6896"/>
        </w:tabs>
        <w:bidi w:val="0"/>
        <w:spacing w:before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部</w:t>
      </w:r>
      <w:r>
        <w:rPr>
          <w:color w:val="000000"/>
          <w:spacing w:val="0"/>
          <w:w w:val="100"/>
          <w:position w:val="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276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</w:rPr>
        <w:t>录</w:t>
      </w:r>
    </w:p>
    <w:p>
      <w:pPr>
        <w:pStyle w:val="2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val="left" w:pos="417"/>
          <w:tab w:val="right" w:pos="6896"/>
        </w:tabs>
        <w:bidi w:val="0"/>
        <w:spacing w:before="0" w:after="720" w:line="240" w:lineRule="auto"/>
        <w:ind w:left="0" w:right="0" w:firstLine="0"/>
        <w:jc w:val="left"/>
        <w:rPr>
          <w:sz w:val="22"/>
          <w:szCs w:val="22"/>
        </w:rPr>
      </w:pPr>
      <w:bookmarkStart w:id="166" w:name="bookmark169"/>
      <w:bookmarkEnd w:id="166"/>
      <w:r>
        <w:rPr>
          <w:color w:val="000000"/>
          <w:spacing w:val="0"/>
          <w:w w:val="100"/>
          <w:position w:val="0"/>
          <w:sz w:val="20"/>
          <w:szCs w:val="20"/>
        </w:rPr>
        <w:t>沉默的人，才能知道自己想要啥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277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fldChar w:fldCharType="end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第二十九章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方法之实事求是营销系统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67" w:name="bookmark170"/>
      <w:bookmarkEnd w:id="167"/>
      <w:r>
        <w:rPr>
          <w:color w:val="000000"/>
          <w:spacing w:val="0"/>
          <w:w w:val="100"/>
          <w:position w:val="0"/>
          <w:sz w:val="20"/>
          <w:szCs w:val="20"/>
        </w:rPr>
        <w:t>讲假话，就是诈骗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280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68" w:name="bookmark171"/>
      <w:bookmarkEnd w:id="168"/>
      <w:r>
        <w:rPr>
          <w:color w:val="000000"/>
          <w:spacing w:val="0"/>
          <w:w w:val="100"/>
          <w:position w:val="0"/>
          <w:sz w:val="20"/>
          <w:szCs w:val="20"/>
        </w:rPr>
        <w:t>高手都是讲事实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281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69" w:name="bookmark172"/>
      <w:bookmarkEnd w:id="169"/>
      <w:r>
        <w:rPr>
          <w:color w:val="000000"/>
          <w:spacing w:val="0"/>
          <w:w w:val="100"/>
          <w:position w:val="0"/>
          <w:sz w:val="20"/>
          <w:szCs w:val="20"/>
        </w:rPr>
        <w:t>天下武功，唯真不破……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282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70" w:name="bookmark173"/>
      <w:bookmarkEnd w:id="170"/>
      <w:r>
        <w:rPr>
          <w:color w:val="000000"/>
          <w:spacing w:val="0"/>
          <w:w w:val="100"/>
          <w:position w:val="0"/>
          <w:sz w:val="20"/>
          <w:szCs w:val="20"/>
        </w:rPr>
        <w:t>价值观必须正直……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283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71" w:name="bookmark174"/>
      <w:bookmarkEnd w:id="171"/>
      <w:r>
        <w:rPr>
          <w:color w:val="000000"/>
          <w:spacing w:val="0"/>
          <w:w w:val="100"/>
          <w:position w:val="0"/>
          <w:sz w:val="20"/>
          <w:szCs w:val="20"/>
        </w:rPr>
        <w:t>做人要讲良心……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284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72" w:name="bookmark175"/>
      <w:bookmarkEnd w:id="172"/>
      <w:r>
        <w:rPr>
          <w:color w:val="000000"/>
          <w:spacing w:val="0"/>
          <w:w w:val="100"/>
          <w:position w:val="0"/>
          <w:sz w:val="20"/>
          <w:szCs w:val="20"/>
        </w:rPr>
        <w:t>一切都是真的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284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</w:pPr>
      <w:bookmarkStart w:id="173" w:name="bookmark176"/>
      <w:bookmarkEnd w:id="173"/>
      <w:r>
        <w:rPr>
          <w:color w:val="000000"/>
          <w:spacing w:val="0"/>
          <w:w w:val="100"/>
          <w:position w:val="0"/>
          <w:sz w:val="20"/>
          <w:szCs w:val="20"/>
        </w:rPr>
        <w:t>一直讲真话的人，会受到很多人的信任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......285</w:t>
      </w:r>
    </w:p>
    <w:p>
      <w:pPr>
        <w:pStyle w:val="19"/>
        <w:keepNext w:val="0"/>
        <w:keepLines w:val="0"/>
        <w:widowControl w:val="0"/>
        <w:numPr>
          <w:ilvl w:val="0"/>
          <w:numId w:val="36"/>
        </w:numPr>
        <w:shd w:val="clear" w:color="auto" w:fill="auto"/>
        <w:tabs>
          <w:tab w:val="left" w:pos="417"/>
        </w:tabs>
        <w:bidi w:val="0"/>
        <w:spacing w:before="0" w:after="120" w:line="240" w:lineRule="auto"/>
        <w:ind w:left="0" w:right="0" w:firstLine="0"/>
        <w:jc w:val="left"/>
        <w:rPr>
          <w:sz w:val="22"/>
          <w:szCs w:val="22"/>
        </w:rPr>
        <w:sectPr>
          <w:headerReference r:id="rId33" w:type="default"/>
          <w:footerReference r:id="rId35" w:type="default"/>
          <w:headerReference r:id="rId34" w:type="even"/>
          <w:footerReference r:id="rId36" w:type="even"/>
          <w:footnotePr>
            <w:numFmt w:val="decimal"/>
          </w:footnotePr>
          <w:pgSz w:w="9922" w:h="13813"/>
          <w:pgMar w:top="1156" w:right="932" w:bottom="1268" w:left="1596" w:header="728" w:footer="3" w:gutter="0"/>
          <w:pgNumType w:fmt="decimal"/>
          <w:cols w:space="720" w:num="1"/>
          <w:rtlGutter w:val="0"/>
          <w:docGrid w:linePitch="360" w:charSpace="0"/>
        </w:sectPr>
      </w:pPr>
      <w:bookmarkStart w:id="174" w:name="bookmark177"/>
      <w:bookmarkEnd w:id="174"/>
      <w:r>
        <w:rPr>
          <w:color w:val="000000"/>
          <w:spacing w:val="0"/>
          <w:w w:val="100"/>
          <w:position w:val="0"/>
          <w:sz w:val="20"/>
          <w:szCs w:val="20"/>
        </w:rPr>
        <w:t>每一句假话，都会被拆穿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286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116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5" w:lineRule="exact"/>
        <w:ind w:left="116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方法之保护能量系统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  <w:tab w:val="left" w:leader="dot" w:pos="5700"/>
        </w:tabs>
        <w:bidi w:val="0"/>
        <w:spacing w:before="0" w:after="0" w:line="385" w:lineRule="exact"/>
        <w:ind w:left="1160" w:right="0" w:firstLine="0"/>
        <w:jc w:val="left"/>
        <w:rPr>
          <w:sz w:val="22"/>
          <w:szCs w:val="22"/>
        </w:rPr>
      </w:pPr>
      <w:bookmarkStart w:id="175" w:name="bookmark178"/>
      <w:bookmarkEnd w:id="175"/>
      <w:r>
        <w:rPr>
          <w:color w:val="000000"/>
          <w:spacing w:val="0"/>
          <w:w w:val="100"/>
          <w:position w:val="0"/>
          <w:sz w:val="20"/>
          <w:szCs w:val="20"/>
        </w:rPr>
        <w:t>万物皆有能量，有大有小，有正有负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290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600" w:line="385" w:lineRule="exact"/>
        <w:ind w:left="1620" w:right="0" w:hanging="420"/>
        <w:jc w:val="left"/>
        <w:rPr>
          <w:sz w:val="22"/>
          <w:szCs w:val="22"/>
        </w:rPr>
      </w:pPr>
      <w:bookmarkStart w:id="176" w:name="bookmark179"/>
      <w:bookmarkEnd w:id="176"/>
      <w:r>
        <w:rPr>
          <w:color w:val="000000"/>
          <w:spacing w:val="0"/>
          <w:w w:val="100"/>
          <w:position w:val="0"/>
          <w:sz w:val="20"/>
          <w:szCs w:val="20"/>
        </w:rPr>
        <w:t>内部要打造正能量的团队，外部要服务正能量的客 户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291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385" w:lineRule="exact"/>
        <w:ind w:left="116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第三十一章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55"/>
        </w:tabs>
        <w:bidi w:val="0"/>
        <w:spacing w:before="0" w:after="400" w:line="385" w:lineRule="exact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ab/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方法之圈层系统</w:t>
      </w:r>
    </w:p>
    <w:p>
      <w:pPr>
        <w:pStyle w:val="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目</w:t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pos="1055"/>
        </w:tabs>
        <w:bidi w:val="0"/>
        <w:spacing w:before="0" w:after="60" w:line="240" w:lineRule="auto"/>
        <w:ind w:left="0" w:right="0" w:firstLine="0"/>
        <w:jc w:val="left"/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sz w:val="17"/>
          <w:szCs w:val="17"/>
        </w:rPr>
        <w:t>录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7"/>
          <w:szCs w:val="17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1.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镜像世界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……294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55"/>
        </w:tabs>
        <w:bidi w:val="0"/>
        <w:spacing w:before="0" w:after="0" w:line="360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2.</w:t>
      </w:r>
      <w:r>
        <w:rPr>
          <w:color w:val="000000"/>
          <w:spacing w:val="0"/>
          <w:w w:val="100"/>
          <w:position w:val="0"/>
          <w:sz w:val="20"/>
          <w:szCs w:val="20"/>
        </w:rPr>
        <w:t>人品修炼大于工匠修炼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……295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  <w:rPr>
          <w:sz w:val="22"/>
          <w:szCs w:val="22"/>
        </w:rPr>
      </w:pPr>
      <w:bookmarkStart w:id="177" w:name="bookmark180"/>
      <w:bookmarkEnd w:id="177"/>
      <w:r>
        <w:rPr>
          <w:color w:val="000000"/>
          <w:spacing w:val="0"/>
          <w:w w:val="100"/>
          <w:position w:val="0"/>
          <w:sz w:val="20"/>
          <w:szCs w:val="20"/>
        </w:rPr>
        <w:t>创业是人性的修炼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297</w:t>
      </w:r>
    </w:p>
    <w:p>
      <w:pPr>
        <w:pStyle w:val="23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</w:pPr>
      <w:bookmarkStart w:id="178" w:name="bookmark181"/>
      <w:bookmarkEnd w:id="178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不交往阻力型人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……298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  <w:rPr>
          <w:sz w:val="22"/>
          <w:szCs w:val="22"/>
        </w:rPr>
      </w:pPr>
      <w:bookmarkStart w:id="179" w:name="bookmark182"/>
      <w:bookmarkEnd w:id="179"/>
      <w:r>
        <w:rPr>
          <w:color w:val="000000"/>
          <w:spacing w:val="0"/>
          <w:w w:val="100"/>
          <w:position w:val="0"/>
          <w:sz w:val="20"/>
          <w:szCs w:val="20"/>
        </w:rPr>
        <w:t>人生最失败的，就是交往失败者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...…299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140" w:line="385" w:lineRule="exact"/>
        <w:ind w:left="1160" w:right="0" w:firstLine="0"/>
        <w:jc w:val="left"/>
        <w:rPr>
          <w:sz w:val="22"/>
          <w:szCs w:val="22"/>
        </w:rPr>
      </w:pPr>
      <w:bookmarkStart w:id="180" w:name="bookmark183"/>
      <w:bookmarkEnd w:id="180"/>
      <w:r>
        <w:rPr>
          <w:color w:val="000000"/>
          <w:spacing w:val="0"/>
          <w:w w:val="100"/>
          <w:position w:val="0"/>
          <w:sz w:val="20"/>
          <w:szCs w:val="20"/>
        </w:rPr>
        <w:t>圈子不一样，收获是完全不一样的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300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  <w:rPr>
          <w:sz w:val="22"/>
          <w:szCs w:val="22"/>
        </w:rPr>
      </w:pPr>
      <w:bookmarkStart w:id="181" w:name="bookmark184"/>
      <w:bookmarkEnd w:id="181"/>
      <w:r>
        <w:rPr>
          <w:color w:val="000000"/>
          <w:spacing w:val="0"/>
          <w:w w:val="100"/>
          <w:position w:val="0"/>
          <w:sz w:val="20"/>
          <w:szCs w:val="20"/>
        </w:rPr>
        <w:t>人必须加入一个圈子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……302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  <w:rPr>
          <w:sz w:val="22"/>
          <w:szCs w:val="22"/>
        </w:rPr>
      </w:pPr>
      <w:bookmarkStart w:id="182" w:name="bookmark185"/>
      <w:bookmarkEnd w:id="182"/>
      <w:r>
        <w:rPr>
          <w:color w:val="000000"/>
          <w:spacing w:val="0"/>
          <w:w w:val="100"/>
          <w:position w:val="0"/>
          <w:sz w:val="20"/>
          <w:szCs w:val="20"/>
        </w:rPr>
        <w:t>混社会首先学会选人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……304</w:t>
      </w:r>
    </w:p>
    <w:p>
      <w:pPr>
        <w:pStyle w:val="19"/>
        <w:keepNext w:val="0"/>
        <w:keepLines w:val="0"/>
        <w:widowControl w:val="0"/>
        <w:numPr>
          <w:ilvl w:val="0"/>
          <w:numId w:val="37"/>
        </w:numPr>
        <w:shd w:val="clear" w:color="auto" w:fill="auto"/>
        <w:tabs>
          <w:tab w:val="left" w:pos="1586"/>
        </w:tabs>
        <w:bidi w:val="0"/>
        <w:spacing w:before="0" w:after="460" w:line="360" w:lineRule="auto"/>
        <w:ind w:left="1160" w:right="0" w:firstLine="0"/>
        <w:jc w:val="left"/>
        <w:rPr>
          <w:sz w:val="22"/>
          <w:szCs w:val="22"/>
        </w:rPr>
      </w:pPr>
      <w:bookmarkStart w:id="183" w:name="bookmark186"/>
      <w:bookmarkEnd w:id="183"/>
      <w:r>
        <w:rPr>
          <w:color w:val="000000"/>
          <w:spacing w:val="0"/>
          <w:w w:val="100"/>
          <w:position w:val="0"/>
          <w:sz w:val="20"/>
          <w:szCs w:val="20"/>
        </w:rPr>
        <w:t>益者三友，损者三友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306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116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第三十二章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385" w:lineRule="exact"/>
        <w:ind w:left="1160" w:right="0" w:firstLine="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方法之自律系统</w:t>
      </w:r>
    </w:p>
    <w:p>
      <w:pPr>
        <w:pStyle w:val="19"/>
        <w:keepNext w:val="0"/>
        <w:keepLines w:val="0"/>
        <w:widowControl w:val="0"/>
        <w:numPr>
          <w:ilvl w:val="0"/>
          <w:numId w:val="38"/>
        </w:numPr>
        <w:shd w:val="clear" w:color="auto" w:fill="auto"/>
        <w:tabs>
          <w:tab w:val="left" w:pos="1586"/>
        </w:tabs>
        <w:bidi w:val="0"/>
        <w:spacing w:before="0" w:after="0" w:line="360" w:lineRule="auto"/>
        <w:ind w:left="1160" w:right="0" w:firstLine="0"/>
        <w:jc w:val="left"/>
        <w:rPr>
          <w:sz w:val="22"/>
          <w:szCs w:val="22"/>
        </w:rPr>
      </w:pPr>
      <w:bookmarkStart w:id="184" w:name="bookmark187"/>
      <w:bookmarkEnd w:id="184"/>
      <w:r>
        <w:rPr>
          <w:color w:val="000000"/>
          <w:spacing w:val="0"/>
          <w:w w:val="100"/>
          <w:position w:val="0"/>
          <w:sz w:val="20"/>
          <w:szCs w:val="20"/>
        </w:rPr>
        <w:t>一切成绩都是熬鹰战术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……310</w:t>
      </w:r>
    </w:p>
    <w:p>
      <w:pPr>
        <w:pStyle w:val="19"/>
        <w:keepNext w:val="0"/>
        <w:keepLines w:val="0"/>
        <w:widowControl w:val="0"/>
        <w:numPr>
          <w:ilvl w:val="0"/>
          <w:numId w:val="38"/>
        </w:numPr>
        <w:shd w:val="clear" w:color="auto" w:fill="auto"/>
        <w:tabs>
          <w:tab w:val="left" w:pos="1586"/>
        </w:tabs>
        <w:bidi w:val="0"/>
        <w:spacing w:before="0" w:after="0" w:line="385" w:lineRule="exact"/>
        <w:ind w:left="1160" w:right="0" w:firstLine="0"/>
        <w:jc w:val="left"/>
        <w:rPr>
          <w:sz w:val="22"/>
          <w:szCs w:val="22"/>
        </w:rPr>
      </w:pPr>
      <w:bookmarkStart w:id="185" w:name="bookmark188"/>
      <w:bookmarkEnd w:id="185"/>
      <w:r>
        <w:rPr>
          <w:color w:val="000000"/>
          <w:spacing w:val="0"/>
          <w:w w:val="100"/>
          <w:position w:val="0"/>
          <w:sz w:val="20"/>
          <w:szCs w:val="20"/>
        </w:rPr>
        <w:t>每个赚钱的人，都是死磕侠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312</w:t>
      </w:r>
    </w:p>
    <w:p>
      <w:pPr>
        <w:pStyle w:val="19"/>
        <w:keepNext w:val="0"/>
        <w:keepLines w:val="0"/>
        <w:widowControl w:val="0"/>
        <w:numPr>
          <w:ilvl w:val="0"/>
          <w:numId w:val="38"/>
        </w:numPr>
        <w:shd w:val="clear" w:color="auto" w:fill="auto"/>
        <w:tabs>
          <w:tab w:val="left" w:pos="1586"/>
        </w:tabs>
        <w:bidi w:val="0"/>
        <w:spacing w:before="0" w:after="140" w:line="385" w:lineRule="exact"/>
        <w:ind w:left="1160" w:right="0" w:firstLine="0"/>
        <w:jc w:val="left"/>
        <w:rPr>
          <w:sz w:val="22"/>
          <w:szCs w:val="22"/>
        </w:rPr>
      </w:pPr>
      <w:bookmarkStart w:id="186" w:name="bookmark189"/>
      <w:bookmarkEnd w:id="186"/>
      <w:r>
        <w:rPr>
          <w:color w:val="000000"/>
          <w:spacing w:val="0"/>
          <w:w w:val="100"/>
          <w:position w:val="0"/>
          <w:sz w:val="20"/>
          <w:szCs w:val="20"/>
        </w:rPr>
        <w:t>财富，是自律者的伤疤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312</w:t>
      </w:r>
    </w:p>
    <w:p>
      <w:pPr>
        <w:pStyle w:val="23"/>
        <w:keepNext w:val="0"/>
        <w:keepLines w:val="0"/>
        <w:widowControl w:val="0"/>
        <w:numPr>
          <w:ilvl w:val="0"/>
          <w:numId w:val="38"/>
        </w:numPr>
        <w:shd w:val="clear" w:color="auto" w:fill="auto"/>
        <w:tabs>
          <w:tab w:val="left" w:pos="1586"/>
        </w:tabs>
        <w:bidi w:val="0"/>
        <w:spacing w:before="0" w:after="100" w:line="360" w:lineRule="auto"/>
        <w:ind w:left="1160" w:right="0" w:firstLine="0"/>
        <w:jc w:val="left"/>
      </w:pPr>
      <w:bookmarkStart w:id="187" w:name="bookmark190"/>
      <w:bookmarkEnd w:id="187"/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什么是自由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...…315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第三十三章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方法之利他营销系统</w:t>
      </w:r>
    </w:p>
    <w:p>
      <w:pPr>
        <w:pStyle w:val="1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val="left" w:pos="803"/>
          <w:tab w:val="left" w:leader="dot" w:pos="3742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88" w:name="bookmark191"/>
      <w:bookmarkEnd w:id="188"/>
      <w:r>
        <w:rPr>
          <w:color w:val="000000"/>
          <w:spacing w:val="0"/>
          <w:w w:val="100"/>
          <w:position w:val="0"/>
          <w:sz w:val="20"/>
          <w:szCs w:val="20"/>
        </w:rPr>
        <w:t>不想帮别人，就没有财富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318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val="left" w:pos="803"/>
          <w:tab w:val="left" w:leader="dot" w:pos="2302"/>
        </w:tabs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bookmarkStart w:id="189" w:name="bookmark192"/>
      <w:bookmarkEnd w:id="189"/>
      <w:r>
        <w:rPr>
          <w:color w:val="000000"/>
          <w:spacing w:val="0"/>
          <w:w w:val="100"/>
          <w:position w:val="0"/>
          <w:sz w:val="20"/>
          <w:szCs w:val="20"/>
        </w:rPr>
        <w:t>什么是利他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319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第三十四章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方法之近悦远来营销系统</w:t>
      </w:r>
    </w:p>
    <w:p>
      <w:pPr>
        <w:pStyle w:val="25"/>
        <w:keepNext w:val="0"/>
        <w:keepLines w:val="0"/>
        <w:widowControl w:val="0"/>
        <w:numPr>
          <w:ilvl w:val="0"/>
          <w:numId w:val="40"/>
        </w:numPr>
        <w:shd w:val="clear" w:color="auto" w:fill="auto"/>
        <w:tabs>
          <w:tab w:val="left" w:pos="803"/>
          <w:tab w:val="left" w:leader="dot" w:pos="4218"/>
          <w:tab w:val="right" w:pos="7195"/>
        </w:tabs>
        <w:bidi w:val="0"/>
        <w:spacing w:before="0" w:after="180" w:line="240" w:lineRule="auto"/>
        <w:ind w:left="0" w:right="0" w:firstLine="380"/>
        <w:jc w:val="left"/>
        <w:rPr>
          <w:sz w:val="22"/>
          <w:szCs w:val="22"/>
        </w:rPr>
      </w:pPr>
      <w:r>
        <w:fldChar w:fldCharType="begin"/>
      </w:r>
      <w:r>
        <w:instrText xml:space="preserve"> TOC \o "1-5" \h \z </w:instrText>
      </w:r>
      <w:r>
        <w:fldChar w:fldCharType="separate"/>
      </w:r>
      <w:bookmarkStart w:id="190" w:name="bookmark193"/>
      <w:bookmarkEnd w:id="190"/>
      <w:r>
        <w:rPr>
          <w:color w:val="000000"/>
          <w:spacing w:val="0"/>
          <w:w w:val="100"/>
          <w:position w:val="0"/>
          <w:sz w:val="20"/>
          <w:szCs w:val="20"/>
        </w:rPr>
        <w:t>真正的营销，是营销现在的人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324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</w:p>
    <w:p>
      <w:pPr>
        <w:pStyle w:val="25"/>
        <w:keepNext w:val="0"/>
        <w:keepLines w:val="0"/>
        <w:widowControl w:val="0"/>
        <w:numPr>
          <w:ilvl w:val="0"/>
          <w:numId w:val="40"/>
        </w:numPr>
        <w:shd w:val="clear" w:color="auto" w:fill="auto"/>
        <w:tabs>
          <w:tab w:val="left" w:pos="803"/>
          <w:tab w:val="left" w:leader="dot" w:pos="3505"/>
          <w:tab w:val="right" w:pos="7195"/>
        </w:tabs>
        <w:bidi w:val="0"/>
        <w:spacing w:before="0" w:after="120" w:line="240" w:lineRule="auto"/>
        <w:ind w:left="0" w:right="0" w:firstLine="380"/>
        <w:jc w:val="left"/>
      </w:pPr>
      <w:bookmarkStart w:id="191" w:name="bookmark194"/>
      <w:bookmarkEnd w:id="191"/>
      <w:r>
        <w:rPr>
          <w:color w:val="000000"/>
          <w:spacing w:val="0"/>
          <w:w w:val="100"/>
          <w:position w:val="0"/>
        </w:rPr>
        <w:t>近悦远来，是王道思想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326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</w:rPr>
        <w:t>目</w:t>
      </w:r>
    </w:p>
    <w:p>
      <w:pPr>
        <w:pStyle w:val="25"/>
        <w:keepNext w:val="0"/>
        <w:keepLines w:val="0"/>
        <w:widowControl w:val="0"/>
        <w:numPr>
          <w:ilvl w:val="0"/>
          <w:numId w:val="40"/>
        </w:numPr>
        <w:shd w:val="clear" w:color="auto" w:fill="auto"/>
        <w:tabs>
          <w:tab w:val="left" w:pos="803"/>
          <w:tab w:val="left" w:leader="dot" w:pos="3022"/>
          <w:tab w:val="right" w:pos="7195"/>
        </w:tabs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bookmarkStart w:id="192" w:name="bookmark195"/>
      <w:bookmarkEnd w:id="192"/>
      <w:r>
        <w:rPr>
          <w:color w:val="000000"/>
          <w:spacing w:val="0"/>
          <w:w w:val="100"/>
          <w:position w:val="0"/>
          <w:sz w:val="20"/>
          <w:szCs w:val="20"/>
        </w:rPr>
        <w:t>如何做到近悦远来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327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|</w:t>
      </w:r>
      <w:r>
        <w:fldChar w:fldCharType="end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第三十五章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方法之坦荡营销系统</w:t>
      </w:r>
    </w:p>
    <w:p>
      <w:pPr>
        <w:pStyle w:val="1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val="left" w:pos="803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93" w:name="bookmark196"/>
      <w:bookmarkEnd w:id="193"/>
      <w:r>
        <w:rPr>
          <w:color w:val="000000"/>
          <w:spacing w:val="0"/>
          <w:w w:val="100"/>
          <w:position w:val="0"/>
          <w:sz w:val="20"/>
          <w:szCs w:val="20"/>
        </w:rPr>
        <w:t>德行是财富的主人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330</w:t>
      </w:r>
    </w:p>
    <w:p>
      <w:pPr>
        <w:pStyle w:val="19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val="left" w:pos="803"/>
          <w:tab w:val="left" w:leader="dot" w:pos="3264"/>
        </w:tabs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bookmarkStart w:id="194" w:name="bookmark197"/>
      <w:bookmarkEnd w:id="194"/>
      <w:r>
        <w:rPr>
          <w:color w:val="000000"/>
          <w:spacing w:val="0"/>
          <w:w w:val="100"/>
          <w:position w:val="0"/>
          <w:sz w:val="20"/>
          <w:szCs w:val="20"/>
        </w:rPr>
        <w:t>坦荡的本质就是诚恳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333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第三十六章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380"/>
        <w:jc w:val="left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方法之影响力营销系统</w:t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  <w:tab w:val="left" w:leader="dot" w:pos="3980"/>
        </w:tabs>
        <w:bidi w:val="0"/>
        <w:spacing w:before="0" w:after="0" w:line="240" w:lineRule="auto"/>
        <w:ind w:left="0" w:right="0" w:firstLine="380"/>
        <w:jc w:val="left"/>
        <w:rPr>
          <w:sz w:val="22"/>
          <w:szCs w:val="22"/>
        </w:rPr>
      </w:pPr>
      <w:bookmarkStart w:id="195" w:name="bookmark198"/>
      <w:bookmarkEnd w:id="195"/>
      <w:r>
        <w:rPr>
          <w:color w:val="000000"/>
          <w:spacing w:val="0"/>
          <w:w w:val="100"/>
          <w:position w:val="0"/>
          <w:sz w:val="20"/>
          <w:szCs w:val="20"/>
        </w:rPr>
        <w:t>影响力的建立，首先是信任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336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23"/>
        <w:keepNext w:val="0"/>
        <w:keepLines w:val="0"/>
        <w:widowControl w:val="0"/>
        <w:shd w:val="clear" w:color="auto" w:fill="auto"/>
        <w:tabs>
          <w:tab w:val="left" w:leader="dot" w:pos="-1325"/>
        </w:tabs>
        <w:bidi w:val="0"/>
        <w:spacing w:before="0" w:after="0" w:line="240" w:lineRule="auto"/>
        <w:ind w:left="0" w:right="0" w:hanging="162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  <w:tab w:val="left" w:leader="dot" w:pos="5420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96" w:name="bookmark199"/>
      <w:bookmarkEnd w:id="196"/>
      <w:r>
        <w:rPr>
          <w:color w:val="000000"/>
          <w:spacing w:val="0"/>
          <w:w w:val="100"/>
          <w:position w:val="0"/>
          <w:sz w:val="20"/>
          <w:szCs w:val="20"/>
        </w:rPr>
        <w:t>想要有影响力，一定要有自己的文化主张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337</w:t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97" w:name="bookmark200"/>
      <w:bookmarkEnd w:id="197"/>
      <w:r>
        <w:rPr>
          <w:color w:val="000000"/>
          <w:spacing w:val="0"/>
          <w:w w:val="100"/>
          <w:position w:val="0"/>
          <w:sz w:val="20"/>
          <w:szCs w:val="20"/>
        </w:rPr>
        <w:t>打造强者形象，增加影响力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338</w:t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98" w:name="bookmark201"/>
      <w:bookmarkEnd w:id="198"/>
      <w:r>
        <w:rPr>
          <w:color w:val="000000"/>
          <w:spacing w:val="0"/>
          <w:w w:val="100"/>
          <w:position w:val="0"/>
          <w:sz w:val="20"/>
          <w:szCs w:val="20"/>
        </w:rPr>
        <w:t>社交能力是提升影响力的重要一环……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339</w:t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</w:pPr>
      <w:bookmarkStart w:id="199" w:name="bookmark202"/>
      <w:bookmarkEnd w:id="199"/>
      <w:r>
        <w:rPr>
          <w:color w:val="000000"/>
          <w:spacing w:val="0"/>
          <w:w w:val="100"/>
          <w:position w:val="0"/>
          <w:sz w:val="20"/>
          <w:szCs w:val="20"/>
        </w:rPr>
        <w:t>让自己对社会有价值……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340</w:t>
      </w:r>
    </w:p>
    <w:p>
      <w:pPr>
        <w:pStyle w:val="19"/>
        <w:keepNext w:val="0"/>
        <w:keepLines w:val="0"/>
        <w:widowControl w:val="0"/>
        <w:numPr>
          <w:ilvl w:val="0"/>
          <w:numId w:val="42"/>
        </w:numPr>
        <w:shd w:val="clear" w:color="auto" w:fill="auto"/>
        <w:tabs>
          <w:tab w:val="left" w:pos="803"/>
          <w:tab w:val="left" w:leader="dot" w:pos="3991"/>
        </w:tabs>
        <w:bidi w:val="0"/>
        <w:spacing w:before="0" w:after="120" w:line="240" w:lineRule="auto"/>
        <w:ind w:left="0" w:right="0" w:firstLine="380"/>
        <w:jc w:val="left"/>
        <w:rPr>
          <w:sz w:val="22"/>
          <w:szCs w:val="22"/>
        </w:rPr>
        <w:sectPr>
          <w:headerReference r:id="rId39" w:type="first"/>
          <w:headerReference r:id="rId37" w:type="default"/>
          <w:headerReference r:id="rId38" w:type="even"/>
          <w:footerReference r:id="rId40" w:type="even"/>
          <w:footnotePr>
            <w:numFmt w:val="decimal"/>
          </w:footnotePr>
          <w:pgSz w:w="9922" w:h="13813"/>
          <w:pgMar w:top="1156" w:right="932" w:bottom="1268" w:left="1596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bookmarkStart w:id="200" w:name="bookmark203"/>
      <w:bookmarkEnd w:id="200"/>
      <w:r>
        <w:rPr>
          <w:color w:val="000000"/>
          <w:spacing w:val="0"/>
          <w:w w:val="100"/>
          <w:position w:val="0"/>
          <w:sz w:val="20"/>
          <w:szCs w:val="20"/>
        </w:rPr>
        <w:t>唯一性是打造影响力的核心</w:t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.....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341</w:t>
      </w:r>
    </w:p>
    <w:p>
      <w:pPr>
        <w:pStyle w:val="29"/>
        <w:keepNext/>
        <w:keepLines/>
        <w:framePr w:w="1555" w:h="3938" w:hRule="exact" w:wrap="auto" w:vAnchor="margin" w:hAnchor="page" w:x="7601" w:y="1"/>
        <w:widowControl w:val="0"/>
        <w:shd w:val="clear" w:color="auto" w:fill="auto"/>
        <w:bidi w:val="0"/>
        <w:spacing w:before="0" w:after="0"/>
        <w:ind w:right="0" w:firstLine="0"/>
        <w:jc w:val="center"/>
      </w:pPr>
      <w:bookmarkStart w:id="201" w:name="bookmark204"/>
      <w:bookmarkStart w:id="202" w:name="bookmark206"/>
      <w:bookmarkStart w:id="203" w:name="bookmark205"/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方法根基系统</w:t>
      </w:r>
      <w:r>
        <w:rPr>
          <w:color w:val="000000"/>
          <w:spacing w:val="0"/>
          <w:w w:val="100"/>
          <w:position w:val="0"/>
          <w:eastAsianLayout w:id="6" w:vert="1"/>
        </w:rPr>
        <w:br w:type="textWrapping"/>
      </w:r>
      <w:r>
        <w:rPr>
          <w:color w:val="000000"/>
          <w:spacing w:val="0"/>
          <w:w w:val="100"/>
          <w:position w:val="0"/>
        </w:rPr>
        <w:t>第一部分</w:t>
      </w:r>
      <w:bookmarkEnd w:id="201"/>
      <w:bookmarkEnd w:id="202"/>
      <w:bookmarkEnd w:id="203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7" w:line="1" w:lineRule="exact"/>
      </w:pPr>
    </w:p>
    <w:p>
      <w:pPr>
        <w:widowControl w:val="0"/>
        <w:spacing w:line="1" w:lineRule="exact"/>
        <w:sectPr>
          <w:headerReference r:id="rId41" w:type="default"/>
          <w:footerReference r:id="rId43" w:type="default"/>
          <w:headerReference r:id="rId42" w:type="even"/>
          <w:footerReference r:id="rId44" w:type="even"/>
          <w:footnotePr>
            <w:numFmt w:val="decimal"/>
          </w:footnotePr>
          <w:pgSz w:w="9922" w:h="13813"/>
          <w:pgMar w:top="4835" w:right="767" w:bottom="771" w:left="2862" w:header="440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66" w:h="8287" w:hRule="exact" w:wrap="auto" w:vAnchor="margin" w:hAnchor="page" w:x="8025" w:y="1"/>
        <w:widowControl w:val="0"/>
        <w:shd w:val="clear" w:color="auto" w:fill="auto"/>
        <w:tabs>
          <w:tab w:val="left" w:leader="hyphen" w:pos="7542"/>
        </w:tabs>
        <w:bidi w:val="0"/>
        <w:spacing w:before="0"/>
        <w:ind w:left="0" w:right="0" w:firstLine="0"/>
        <w:jc w:val="left"/>
      </w:pPr>
      <w:bookmarkStart w:id="204" w:name="bookmark209"/>
      <w:bookmarkStart w:id="205" w:name="bookmark208"/>
      <w:bookmarkStart w:id="206" w:name="bookmark207"/>
      <w:r>
        <w:rPr>
          <w:color w:val="000000"/>
          <w:spacing w:val="0"/>
          <w:w w:val="100"/>
          <w:position w:val="0"/>
        </w:rPr>
        <w:t>第一章</w:t>
      </w:r>
      <w:r>
        <w:rPr>
          <w:color w:val="000000"/>
          <w:spacing w:val="0"/>
          <w:w w:val="100"/>
          <w:position w:val="0"/>
          <w:eastAsianLayout w:id="7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8" w:vert="1"/>
        </w:rPr>
        <w:t>72</w:t>
      </w:r>
      <w:r>
        <w:rPr>
          <w:color w:val="000000"/>
          <w:spacing w:val="0"/>
          <w:w w:val="100"/>
          <w:position w:val="0"/>
        </w:rPr>
        <w:t>大营销系统之儒家思想系统</w:t>
      </w:r>
      <w:bookmarkEnd w:id="204"/>
      <w:bookmarkEnd w:id="205"/>
      <w:bookmarkEnd w:id="206"/>
    </w:p>
    <w:p>
      <w:pPr>
        <w:pStyle w:val="33"/>
        <w:keepNext w:val="0"/>
        <w:keepLines w:val="0"/>
        <w:framePr w:w="1166" w:h="8287" w:hRule="exact" w:wrap="auto" w:vAnchor="margin" w:hAnchor="page" w:x="8025" w:y="1"/>
        <w:widowControl w:val="0"/>
        <w:shd w:val="clear" w:color="auto" w:fill="auto"/>
        <w:tabs>
          <w:tab w:val="left" w:leader="hyphen" w:pos="7542"/>
        </w:tabs>
        <w:bidi w:val="0"/>
        <w:spacing w:before="0" w:after="0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先修道再求财</w:t>
      </w:r>
      <w:r>
        <w:rPr>
          <w:color w:val="000000"/>
          <w:spacing w:val="0"/>
          <w:w w:val="100"/>
          <w:position w:val="0"/>
          <w:eastAsianLayout w:id="9" w:vert="1"/>
        </w:rPr>
        <w:t>，</w:t>
      </w:r>
      <w:r>
        <w:rPr>
          <w:color w:val="000000"/>
          <w:spacing w:val="0"/>
          <w:w w:val="100"/>
          <w:position w:val="0"/>
        </w:rPr>
        <w:t>儒家思想是我们的命根子。</w:t>
      </w:r>
      <w:r>
        <w:rPr>
          <w:color w:val="000000"/>
          <w:spacing w:val="0"/>
          <w:w w:val="100"/>
          <w:position w:val="0"/>
          <w:eastAsianLayout w:id="1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6" w:line="1" w:lineRule="exact"/>
      </w:pPr>
    </w:p>
    <w:p>
      <w:pPr>
        <w:widowControl w:val="0"/>
        <w:spacing w:line="1" w:lineRule="exact"/>
        <w:sectPr>
          <w:headerReference r:id="rId45" w:type="default"/>
          <w:footerReference r:id="rId47" w:type="default"/>
          <w:headerReference r:id="rId46" w:type="even"/>
          <w:footerReference r:id="rId48" w:type="even"/>
          <w:footnotePr>
            <w:numFmt w:val="decimal"/>
          </w:footnotePr>
          <w:pgSz w:w="9922" w:h="13813"/>
          <w:pgMar w:top="2860" w:right="731" w:bottom="730" w:left="2743" w:header="2432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4" w:after="11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49" w:type="default"/>
          <w:footerReference r:id="rId51" w:type="default"/>
          <w:headerReference r:id="rId50" w:type="even"/>
          <w:footerReference r:id="rId52" w:type="even"/>
          <w:footnotePr>
            <w:numFmt w:val="decimal"/>
          </w:footnotePr>
          <w:pgSz w:w="9922" w:h="13813"/>
          <w:pgMar w:top="1253" w:right="1511" w:bottom="1088" w:left="1588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07" w:name="bookmark212"/>
      <w:bookmarkStart w:id="208" w:name="bookmark211"/>
      <w:bookmarkStart w:id="209" w:name="bookmark210"/>
      <w:r>
        <w:rPr>
          <w:color w:val="000000"/>
          <w:spacing w:val="0"/>
          <w:w w:val="100"/>
          <w:position w:val="0"/>
          <w:sz w:val="30"/>
          <w:szCs w:val="30"/>
        </w:rPr>
        <w:t>为什么要学习《论语》？</w:t>
      </w:r>
      <w:bookmarkEnd w:id="207"/>
      <w:bookmarkEnd w:id="208"/>
      <w:bookmarkEnd w:id="20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《论语》是儒家思想的代表，孔子的很多思想体系都在里面。这种学问是走正道的学问。这是做人、做事的方法论，是道的方法论。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622300</wp:posOffset>
                </wp:positionV>
                <wp:extent cx="100330" cy="594360"/>
                <wp:effectExtent l="0" t="0" r="0" b="0"/>
                <wp:wrapSquare wrapText="bothSides"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9" o:spid="_x0000_s1026" o:spt="202" type="#_x0000_t202" style="position:absolute;left:0pt;margin-left:46.75pt;margin-top:49pt;height:46.8pt;width:7.9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XsAbvWAAAACQEAAA8AAAAAAAAAAQAgAAAAIgAAAGRycy9kb3ducmV2LnhtbFBLAQIUABQAAAAI&#10;AIdO4kDu0nVX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我们谈道，大多数人都稀里糊涂，不知道说的是什么，认为是玄之又玄的东西。《道德经》里就讲，这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“道”</w:t>
      </w:r>
      <w:r>
        <w:rPr>
          <w:color w:val="000000"/>
          <w:spacing w:val="0"/>
          <w:w w:val="100"/>
          <w:position w:val="0"/>
          <w:sz w:val="20"/>
          <w:szCs w:val="20"/>
        </w:rPr>
        <w:t>没办法说清楚的，开口就不是道了。但儒家思想，孔子不是这样认为的，</w:t>
      </w:r>
      <w:r>
        <w:rPr>
          <w:color w:val="000000"/>
          <w:spacing w:val="0"/>
          <w:w w:val="100"/>
          <w:position w:val="0"/>
          <w:sz w:val="22"/>
          <w:szCs w:val="22"/>
        </w:rPr>
        <w:t>孔子给我们提出了一个可以按照做的规矩、日常行用。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按照这个方法来经商，来教学，来做人，我自己确实感觉到非常爽啊。比如，用之则行，舍之则藏。您认可我，就跟我玩；不认可我，就算了。我不强求。比如做生意，我们都是站着做的，不是跪着求的。您觉得我好，完全认可了，我做好了免责声明，您别找我麻烦，我就做您的生意。否则，您给我业务，我也不接，我不想跟您发生关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这是什么？</w:t>
      </w:r>
      <w:r>
        <w:rPr>
          <w:color w:val="000000"/>
          <w:spacing w:val="0"/>
          <w:w w:val="100"/>
          <w:position w:val="0"/>
          <w:sz w:val="22"/>
          <w:szCs w:val="22"/>
        </w:rPr>
        <w:t>邦有道，则入，邦无道，则隐。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您不是对的人，我就不跟您发生任何关系。您不听指挥，我就不教您。 《论语》可以打造自己的理想社会。至少我这个小社会是认可儒家思想的， 我们在一起就非常开心。这个社会上有其他恶劣的东西，自然就被我们的价值观、世界观、人生观给过滤掉了。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我们的合作者、客户在一起，都是很开心的，都是愉快的，都是有精神的，有思想的，非常快乐。这就是我每天要讲《论语》，学习儒家思想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8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我认为中国最好的思想，就是儒家思想</w:t>
      </w:r>
      <w:r>
        <w:rPr>
          <w:rFonts w:hint="eastAsia"/>
          <w:color w:val="000000"/>
          <w:spacing w:val="0"/>
          <w:w w:val="100"/>
          <w:position w:val="0"/>
          <w:lang w:val="en-US" w:eastAsia="zh-CN" w:bidi="en-US"/>
        </w:rPr>
        <w:t>。</w:t>
      </w:r>
      <w:r>
        <w:rPr>
          <w:color w:val="000000"/>
          <w:spacing w:val="0"/>
          <w:w w:val="100"/>
          <w:position w:val="0"/>
          <w:sz w:val="22"/>
          <w:szCs w:val="22"/>
        </w:rPr>
        <w:t>儒家讲究勤奋，讲究诚恳, 讲究仁义。</w:t>
      </w:r>
      <w:r>
        <w:rPr>
          <w:color w:val="000000"/>
          <w:spacing w:val="0"/>
          <w:w w:val="100"/>
          <w:position w:val="0"/>
        </w:rPr>
        <w:t>也就是我们永远是只做好事，对社会有益的事情，不做坏事。 我们创业，我们对社会输出的内容，必须是对人有好处的。在抖音、喜马拉雅等自媒体上，不断地输出对创业者有好处的东西。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10" w:name="bookmark215"/>
      <w:bookmarkStart w:id="211" w:name="bookmark214"/>
      <w:bookmarkStart w:id="212" w:name="bookmark213"/>
      <w:r>
        <w:rPr>
          <w:color w:val="000000"/>
          <w:spacing w:val="0"/>
          <w:w w:val="100"/>
          <w:position w:val="0"/>
          <w:sz w:val="30"/>
          <w:szCs w:val="30"/>
        </w:rPr>
        <w:t>儒家思想是王道思想</w:t>
      </w:r>
      <w:bookmarkEnd w:id="210"/>
      <w:bookmarkEnd w:id="211"/>
      <w:bookmarkEnd w:id="21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儒家思想所谓的王道思想，就是正能量、正义思想。一切都是正能量的、阳谋，为天下人考虑。这样，就是得道多助，失道寡助。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一个人思想不正，就算聪明有实力，吸引来的也是思想不正，聪明有实力的人。一旦哪个时候，一不小心，就被周围心术不正的人坑。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所以，</w:t>
      </w:r>
      <w:r>
        <w:rPr>
          <w:color w:val="000000"/>
          <w:spacing w:val="0"/>
          <w:w w:val="100"/>
          <w:position w:val="0"/>
          <w:sz w:val="22"/>
          <w:szCs w:val="22"/>
        </w:rPr>
        <w:t>正能量其实是保护自己的，当然，也给所有人带去了光明。 高手都是阳谋，都走堂堂正正的大道，这就是王道思想。</w:t>
      </w:r>
      <w:r>
        <w:rPr>
          <w:color w:val="000000"/>
          <w:spacing w:val="0"/>
          <w:w w:val="100"/>
          <w:position w:val="0"/>
        </w:rPr>
        <w:t>如果您想彻底理解正能量、王道思想，一定要多读读《论语》。邪恶的人，有时候会觉得自己奸计得逞，但长期看来，一定倒霉。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中国古代文化的伟大之处，就是大多数道理都是用来教人做君子的。这些东西，才是真正厉害的。</w:t>
      </w:r>
      <w:r>
        <w:rPr>
          <w:color w:val="000000"/>
          <w:spacing w:val="0"/>
          <w:w w:val="100"/>
          <w:position w:val="0"/>
          <w:sz w:val="22"/>
          <w:szCs w:val="22"/>
        </w:rPr>
        <w:t>获得人心，大多数人帮您，您自然就成功了。 大多数人都反对您，您就失败了。您能获得高人的帮助，您就能快速成功。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5548630</wp:posOffset>
                </wp:positionH>
                <wp:positionV relativeFrom="margin">
                  <wp:posOffset>2424430</wp:posOffset>
                </wp:positionV>
                <wp:extent cx="173990" cy="4718050"/>
                <wp:effectExtent l="0" t="0" r="0" b="0"/>
                <wp:wrapSquare wrapText="bothSides"/>
                <wp:docPr id="111" name="Shap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4718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儒家思想系统——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1" o:spid="_x0000_s1026" o:spt="202" type="#_x0000_t202" style="position:absolute;left:0pt;margin-left:436.9pt;margin-top:190.9pt;height:371.5pt;width:13.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jvuD7YAAAADAEAAA8AAAAAAAAAAQAgAAAAIgAAAGRycy9kb3ducmV2LnhtbFBLAQIUABQA&#10;AAAIAIdO4kAFGyZktwEAAII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儒家思想系统——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不相信什么技巧，什么商业模式，什么套路。我只相信中国传统文化、儒家思想、王道思想。我严格按照儒家思想来做人、做事，经营我的生意。我每天必须阅读孔孟思想。我只追求最本质的生活、思想、原则。 我追求根源性质的东西。也就是这个东西存在几千年了，我就尊重、 执行。我不愿意执行那些似是而非，刚刚岀来的什么新思想。我相信老祖 宗，阅读孔孟。我的底层思想是儒家思想，外延的营销方法都是源自于儒家思想。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990600</wp:posOffset>
                </wp:positionV>
                <wp:extent cx="121285" cy="1062990"/>
                <wp:effectExtent l="0" t="0" r="0" b="0"/>
                <wp:wrapSquare wrapText="bothSides"/>
                <wp:docPr id="113" name="Shap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" cy="1062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——儒家思想系统——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" o:spid="_x0000_s1026" o:spt="202" type="#_x0000_t202" style="position:absolute;left:0pt;margin-left:44.75pt;margin-top:78pt;height:83.7pt;width:9.5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ZqSKNcAAAAKAQAADwAAAAAAAAABACAAAAAiAAAAZHJzL2Rvd25yZXYueG1sUEsBAhQAFAAA&#10;AAgAh07iQJxLMVq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——儒家思想系统——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老板社群的每个人，都是儒家思想，都是王道思想。奉行近悦远来。要让每个人都学会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方法的每个系统，且通过这个系统赚钱。 要让每个粉丝都高兴，提升每个粉丝的道德素质，让其自动传播，让其发 自内心的愿意跟随我们学习儒家思想。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这个是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方法的特色，也是品牌形象、品牌差异化。儒家思想是我们的道，是君子之学，在古代，是教王侯将相的，现代用来教老板。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王道思想，是做好自己的小事。</w:t>
      </w:r>
      <w:r>
        <w:rPr>
          <w:color w:val="000000"/>
          <w:spacing w:val="0"/>
          <w:w w:val="100"/>
          <w:position w:val="0"/>
        </w:rPr>
        <w:t>而不是成天心慌的去找其他事情、其他项目，去发财。王道思想，就是抓住一个项目，只有一个项目，盯着一 个项目，把这个项目做到极致，什么都有了。只有儒家思想，才能让我们 走得更远。因为王道思想，是顺应天道的。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13" w:name="bookmark216"/>
      <w:bookmarkStart w:id="214" w:name="bookmark217"/>
      <w:bookmarkStart w:id="215" w:name="bookmark218"/>
      <w:r>
        <w:rPr>
          <w:color w:val="000000"/>
          <w:spacing w:val="0"/>
          <w:w w:val="100"/>
          <w:position w:val="0"/>
          <w:sz w:val="30"/>
          <w:szCs w:val="30"/>
        </w:rPr>
        <w:t>儒家思想正三观</w:t>
      </w:r>
      <w:bookmarkEnd w:id="213"/>
      <w:bookmarkEnd w:id="214"/>
      <w:bookmarkEnd w:id="21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正三观，就是通过传统文化来正三观。儒家思想，就是用来正我们三 观的。三观不正，谈赚钱，没什么意义。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215900</wp:posOffset>
                </wp:positionV>
                <wp:extent cx="141605" cy="123190"/>
                <wp:effectExtent l="0" t="0" r="0" b="0"/>
                <wp:wrapSquare wrapText="bothSides"/>
                <wp:docPr id="115" name="Shap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" cy="123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O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1.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" o:spid="_x0000_s1026" o:spt="202" type="#_x0000_t202" style="position:absolute;left:0pt;margin-left:49.8pt;margin-top:17pt;height:9.7pt;width:11.1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pvCXjWAAAACAEAAA8AAAAAAAAAAQAgAAAAIgAAAGRycy9kb3ducmV2LnhtbFBLAQIUABQAAAAI&#10;AIdO4kB2gXaz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O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三观，就是我们中国的传统文化，有了这个，我们老板才会有前途。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我们三观不正，干啥都没前途。赚钱的营销手段，就是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方法，就行 了。各位，每天要有一半以上的时间来正三观。三观必须正，价值观必须正。价值观正了，您才会开心，乐道，钱自然就来了。三观不正，是会倒 霉的，也没有前途。三观不正，很多人就会软，就会瘫。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我们老板社群，首先就要正三观，正价值观。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952500</wp:posOffset>
                </wp:positionV>
                <wp:extent cx="84455" cy="596900"/>
                <wp:effectExtent l="0" t="0" r="0" b="0"/>
                <wp:wrapSquare wrapText="bothSides"/>
                <wp:docPr id="117" name="Shap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" o:spid="_x0000_s1026" o:spt="202" type="#_x0000_t202" style="position:absolute;left:0pt;margin-left:443pt;margin-top:75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n+M7tcAAAALAQAADwAAAAAAAAABACAAAAAiAAAAZHJzL2Rvd25yZXYueG1sUEsBAhQAFAAA&#10;AAgAh07iQCW9p+e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价值观、三观是核心中的核心。然后再配合我们的营销方法，什么都有了。三</w:t>
      </w:r>
      <w:r>
        <w:rPr>
          <w:color w:val="000000"/>
          <w:spacing w:val="0"/>
          <w:w w:val="100"/>
          <w:position w:val="0"/>
          <w:sz w:val="22"/>
          <w:szCs w:val="22"/>
        </w:rPr>
        <w:t>观不正的人，别人就不喜欢听您讲话，会心生厌恶。三观正了, 配合营销方法，您自然就越来越强大，</w:t>
      </w:r>
      <w:r>
        <w:rPr>
          <w:color w:val="000000"/>
          <w:spacing w:val="0"/>
          <w:w w:val="100"/>
          <w:position w:val="0"/>
        </w:rPr>
        <w:t>三观，是核心啊，每个人都应该开始去正三观，去学习国学、儒家思想，且传播，然后再做营销。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</w:rPr>
      </w:pPr>
      <w:r>
        <w:rPr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</w:rPr>
        <w:t>我们真正的营销方法是宣传儒家思想，然后再使用</w:t>
      </w:r>
      <w:r>
        <w:rPr>
          <w:rFonts w:hint="eastAsia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lang w:eastAsia="zh-CN"/>
        </w:rPr>
        <w:t>易斌</w:t>
      </w:r>
      <w:r>
        <w:rPr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</w:rPr>
        <w:t>方法。做 社群，这个模式才是最厉害的，会得到很多人点赞。想要赚钱，想要长期走下去，一定要三观正，三观不正的人，没什么前途。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儒家思想，首先是正人价值观。儒家思想极具社会价值，就是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经常看</w:t>
      </w:r>
      <w:r>
        <w:rPr>
          <w:color w:val="000000"/>
          <w:spacing w:val="0"/>
          <w:w w:val="100"/>
          <w:position w:val="0"/>
          <w:sz w:val="20"/>
          <w:szCs w:val="20"/>
        </w:rPr>
        <w:t>儒家思想的人，也会变得非常有价值，成为一个好人，三观正的人。 看我的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0"/>
          <w:szCs w:val="2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72</w:t>
      </w:r>
      <w:r>
        <w:rPr>
          <w:color w:val="000000"/>
          <w:spacing w:val="0"/>
          <w:w w:val="100"/>
          <w:position w:val="0"/>
          <w:sz w:val="20"/>
          <w:szCs w:val="20"/>
        </w:rPr>
        <w:t>大营销系统的人，也会成为一个优秀的营销专家, 跟着我们做事的人，首先要理解我们的价值，才能做好。</w:t>
      </w:r>
      <w:r>
        <w:rPr>
          <w:color w:val="000000"/>
          <w:spacing w:val="0"/>
          <w:w w:val="100"/>
          <w:position w:val="0"/>
          <w:sz w:val="22"/>
          <w:szCs w:val="22"/>
        </w:rPr>
        <w:t>心正才能赚钱。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人有家风，企业有企业风，社群有社群风。</w:t>
      </w:r>
      <w:r>
        <w:rPr>
          <w:color w:val="000000"/>
          <w:spacing w:val="0"/>
          <w:w w:val="100"/>
          <w:position w:val="0"/>
        </w:rPr>
        <w:t>我们社群之风，就是传统文化、儒家思想、国学思维。我们只师从老祖宗文化，而且，本人会重点 搞国学思维给大家。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风，富人有富人风，穷人有穷人风。跟谁就吸收谁的风。国学思维天下无敌，谁能运用学好国学思维，此人就能通神。我们社群，主要是国学思维、传统文化，随随便便驾驭一下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方法，也就拈叶飞花了。达到 独孤九剑最高境界，无剑为剑，无敌于天下。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sectPr>
          <w:footerReference r:id="rId53" w:type="default"/>
          <w:footnotePr>
            <w:numFmt w:val="decimal"/>
          </w:footnotePr>
          <w:type w:val="continuous"/>
          <w:pgSz w:w="9922" w:h="13813"/>
          <w:pgMar w:top="1253" w:right="1511" w:bottom="1088" w:left="1588" w:header="825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没有正确三观，就先别说你能给客户创造什么，首先严防不要把客户</w: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256" w:right="0" w:bottom="724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223" w:h="252" w:wrap="auto" w:vAnchor="text" w:hAnchor="page" w:x="8624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11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256" w:right="727" w:bottom="724" w:left="1807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带沟里。做人首先要价值观正，价值观正了，做事不后悔，做事不犯错误。不返工，不走废招，才是最高明的。急功近利，容易走废招。儒家思想，就是价值观正的思想，我们严格按照儒家思想来做人做事，就会拥有最高效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我们只找价值观正的人，跟着我们一起学习儒商之道。我们收的人， 也是价值观正的人，</w:t>
      </w:r>
      <w:r>
        <w:rPr>
          <w:color w:val="000000"/>
          <w:spacing w:val="0"/>
          <w:w w:val="100"/>
          <w:position w:val="0"/>
          <w:sz w:val="22"/>
          <w:szCs w:val="22"/>
        </w:rPr>
        <w:t>价值观正，赚钱容易，价值观邪，赚钱不容易。</w:t>
      </w:r>
      <w:r>
        <w:rPr>
          <w:color w:val="000000"/>
          <w:spacing w:val="0"/>
          <w:w w:val="100"/>
          <w:position w:val="0"/>
        </w:rPr>
        <w:t>宣传正道，都是阳谋，阳谋取财，征服人心。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457200</wp:posOffset>
                </wp:positionV>
                <wp:extent cx="102870" cy="594360"/>
                <wp:effectExtent l="0" t="0" r="0" b="0"/>
                <wp:wrapSquare wrapText="bothSides"/>
                <wp:docPr id="119" name="Shap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9" o:spid="_x0000_s1026" o:spt="202" type="#_x0000_t202" style="position:absolute;left:0pt;margin-left:43.9pt;margin-top:36pt;height:46.8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0vmiLWAAAACQEAAA8AAAAAAAAAAQAgAAAAIgAAAGRycy9kb3ducmV2LnhtbFBLAQIUABQAAAAI&#10;AIdO4kADaRXz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您心不服气，证明我们讲的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方法的各大系统，没讲透彻。我们宣讲的儒家思想，没有到您脑子里去，您不认可，则不用买单合作。这就是君子赚钱之道。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16" w:name="bookmark219"/>
      <w:bookmarkStart w:id="217" w:name="bookmark221"/>
      <w:bookmarkStart w:id="218" w:name="bookmark220"/>
      <w:r>
        <w:rPr>
          <w:color w:val="000000"/>
          <w:spacing w:val="0"/>
          <w:w w:val="100"/>
          <w:position w:val="0"/>
          <w:sz w:val="30"/>
          <w:szCs w:val="30"/>
        </w:rPr>
        <w:t>儒家思想就是向内求</w:t>
      </w:r>
      <w:bookmarkEnd w:id="216"/>
      <w:bookmarkEnd w:id="217"/>
      <w:bookmarkEnd w:id="21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行有不得反求诸己。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发生任何</w:t>
      </w:r>
      <w:r>
        <w:rPr>
          <w:color w:val="000000"/>
          <w:spacing w:val="0"/>
          <w:w w:val="100"/>
          <w:position w:val="0"/>
          <w:sz w:val="20"/>
          <w:szCs w:val="20"/>
        </w:rPr>
        <w:t>事情，都是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自我身上找原因</w:t>
      </w:r>
      <w:r>
        <w:rPr>
          <w:color w:val="000000"/>
          <w:spacing w:val="0"/>
          <w:w w:val="100"/>
          <w:position w:val="0"/>
          <w:sz w:val="20"/>
          <w:szCs w:val="20"/>
        </w:rPr>
        <w:t>，我要想办法解决，跟任何人没关系。这就是儒家思想。</w:t>
      </w:r>
      <w:r>
        <w:rPr>
          <w:color w:val="000000"/>
          <w:spacing w:val="0"/>
          <w:w w:val="100"/>
          <w:position w:val="0"/>
          <w:sz w:val="22"/>
          <w:szCs w:val="22"/>
        </w:rPr>
        <w:t>儒家思想就是凡事向内求。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把自己那一个环节做好，那一个小点做好，做到极致，自然有人跟您合</w:t>
      </w:r>
      <w:r>
        <w:rPr>
          <w:color w:val="000000"/>
          <w:spacing w:val="0"/>
          <w:w w:val="100"/>
          <w:position w:val="0"/>
          <w:sz w:val="22"/>
          <w:szCs w:val="22"/>
        </w:rPr>
        <w:t>作，</w:t>
      </w:r>
      <w:r>
        <w:rPr>
          <w:color w:val="000000"/>
          <w:spacing w:val="0"/>
          <w:w w:val="100"/>
          <w:position w:val="0"/>
          <w:sz w:val="20"/>
          <w:szCs w:val="20"/>
        </w:rPr>
        <w:t>您就会活得越来越好。</w:t>
      </w:r>
      <w:r>
        <w:rPr>
          <w:color w:val="000000"/>
          <w:spacing w:val="0"/>
          <w:w w:val="100"/>
          <w:position w:val="0"/>
          <w:sz w:val="22"/>
          <w:szCs w:val="22"/>
        </w:rPr>
        <w:t>金钱是对您做好事情的奖励。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sectPr>
          <w:headerReference r:id="rId54" w:type="default"/>
          <w:headerReference r:id="rId55" w:type="even"/>
          <w:footerReference r:id="rId56" w:type="even"/>
          <w:footnotePr>
            <w:numFmt w:val="decimal"/>
          </w:footnotePr>
          <w:pgSz w:w="9922" w:h="13813"/>
          <w:pgMar w:top="988" w:right="1406" w:bottom="1296" w:left="1528" w:header="56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952500</wp:posOffset>
                </wp:positionV>
                <wp:extent cx="128270" cy="109855"/>
                <wp:effectExtent l="0" t="0" r="0" b="0"/>
                <wp:wrapSquare wrapText="bothSides"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2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5" o:spid="_x0000_s1026" o:spt="202" type="#_x0000_t202" style="position:absolute;left:0pt;margin-left:49.1pt;margin-top:75pt;height:8.65pt;width:10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UN9kTXAAAACgEAAA8AAAAAAAAAAQAgAAAAIgAAAGRycy9kb3ducmV2LnhtbFBLAQIUABQAAAAI&#10;AIdO4kDn1gdTtQEAAIE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2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儒家思想，是讲究要求自己的。我自己的工作有没有做到位？我的人格修养如何？做没做到位？我的小事，是不是做好了？</w:t>
      </w:r>
      <w:r>
        <w:rPr>
          <w:color w:val="000000"/>
          <w:spacing w:val="0"/>
          <w:w w:val="100"/>
          <w:position w:val="0"/>
          <w:sz w:val="22"/>
          <w:szCs w:val="22"/>
        </w:rPr>
        <w:t>儒家不太关注别人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>要求别人，也就是严于律己，宽以待人。</w:t>
      </w:r>
      <w:r>
        <w:rPr>
          <w:color w:val="000000"/>
          <w:spacing w:val="0"/>
          <w:w w:val="100"/>
          <w:position w:val="0"/>
        </w:rPr>
        <w:t>大多数凡人，是天天在网络上说别人不是</w:t>
      </w:r>
      <w:r>
        <w:rPr>
          <w:rFonts w:hint="eastAsia"/>
          <w:color w:val="000000"/>
          <w:spacing w:val="0"/>
          <w:w w:val="100"/>
          <w:position w:val="0"/>
          <w:lang w:val="en-US" w:eastAsia="zh-CN" w:bidi="en-US"/>
        </w:rPr>
        <w:t>的人</w:t>
      </w:r>
      <w:r>
        <w:rPr>
          <w:color w:val="000000"/>
          <w:spacing w:val="0"/>
          <w:w w:val="100"/>
          <w:position w:val="0"/>
        </w:rPr>
        <w:t>，多想想自己什么没做到位，而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不是成天指责别人。我们的核心思想，永远是向内求。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我们没赚钱，没出单，就是我们没流量。我们没有认认真真做音频、 视频、文章。我们的文章没价值，我们没有去关注同行。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一切事，都向内求。自己没本事，成天怪别人是没有什么意义的。一 切事，都是自己内部的原因。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4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5631180</wp:posOffset>
                </wp:positionH>
                <wp:positionV relativeFrom="paragraph">
                  <wp:posOffset>965200</wp:posOffset>
                </wp:positionV>
                <wp:extent cx="84455" cy="596900"/>
                <wp:effectExtent l="0" t="0" r="0" b="0"/>
                <wp:wrapSquare wrapText="bothSides"/>
                <wp:docPr id="127" name="Shap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7" o:spid="_x0000_s1026" o:spt="202" type="#_x0000_t202" style="position:absolute;left:0pt;margin-left:443.4pt;margin-top:76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dfNaNcAAAALAQAADwAAAAAAAAABACAAAAAiAAAAZHJzL2Rvd25yZXYueG1sUEsBAhQAFAAA&#10;AAgAh07iQO4YBz6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我们找女朋友，找的女朋友拜金，贪慕虚荣，没有大家风范，也是我们自己的事情。说明我们眼光有问题，说明我们的判断力有问题。我们一切都是修正自己，这就是王道思想，就是儒家思想。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  <w:rPr>
          <w:sz w:val="30"/>
          <w:szCs w:val="30"/>
        </w:rPr>
      </w:pPr>
      <w:bookmarkStart w:id="219" w:name="bookmark222"/>
      <w:bookmarkStart w:id="220" w:name="bookmark224"/>
      <w:bookmarkStart w:id="221" w:name="bookmark223"/>
      <w:r>
        <w:rPr>
          <w:color w:val="000000"/>
          <w:spacing w:val="0"/>
          <w:w w:val="100"/>
          <w:position w:val="0"/>
          <w:sz w:val="30"/>
          <w:szCs w:val="30"/>
        </w:rPr>
        <w:t>儒者，从日常行用做起</w:t>
      </w:r>
      <w:bookmarkEnd w:id="219"/>
      <w:bookmarkEnd w:id="220"/>
      <w:bookmarkEnd w:id="22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儒家思想到底是什么？圣人为什么厉害？</w:t>
      </w:r>
      <w:r>
        <w:rPr>
          <w:color w:val="000000"/>
          <w:spacing w:val="0"/>
          <w:w w:val="100"/>
          <w:position w:val="0"/>
          <w:sz w:val="22"/>
          <w:szCs w:val="22"/>
        </w:rPr>
        <w:t>不过是日常行用的小事做到极致了。做人的道理，做到极致了。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比如，早睡早起，做到了，您就比普通人时间多。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比如，锻炼身体做到了，您就比普通人身体好。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比如，长久的做好一份工作，您就获得复利效应，成功只是时间的问题。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389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《论语》的伟大，在于不谈玄之又玄的东西，而只谈日常行用，普通人努力点，严格要求自己，都能触摸，都能做到的事情。大家严格按照《论语》当中的精神去做，必然能让自己的家庭幸福，社会关系和谐，阶层提升，事业、财富双丰收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儒者，一定要严格要求自己。</w:t>
      </w:r>
      <w:r>
        <w:rPr>
          <w:color w:val="000000"/>
          <w:spacing w:val="0"/>
          <w:w w:val="100"/>
          <w:position w:val="0"/>
        </w:rPr>
        <w:t>从日常行用做起，从身边的小事做起。 而不是漫无边际的空想。早起早睡，锻炼身体；严格的尊师重道；严于律己，从一而</w:t>
      </w:r>
      <w:r>
        <w:rPr>
          <w:color w:val="000000"/>
          <w:spacing w:val="0"/>
          <w:w w:val="100"/>
          <w:position w:val="0"/>
          <w:lang w:val="zh-CN" w:eastAsia="zh-CN" w:bidi="zh-CN"/>
        </w:rPr>
        <w:t>终竭尽</w:t>
      </w:r>
      <w:r>
        <w:rPr>
          <w:color w:val="000000"/>
          <w:spacing w:val="0"/>
          <w:w w:val="100"/>
          <w:position w:val="0"/>
        </w:rPr>
        <w:t>全力的工作，争取过上好的生活，让自己的父母也过上好的生活，让自己的伴侣、孩子也过上好的生活；每句话都是真话，不弄虚作假。为一个儒者，您必须做到身体健康，没有毁伤。心理健康，不让父母担忧，保全身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您做不到爱自己，善待自己，就别说您孝敬父母，爱他人；就别说您是一个儒者。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469900</wp:posOffset>
                </wp:positionV>
                <wp:extent cx="84455" cy="596900"/>
                <wp:effectExtent l="0" t="0" r="0" b="0"/>
                <wp:wrapSquare wrapText="bothSides"/>
                <wp:docPr id="129" name="Shap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9" o:spid="_x0000_s1026" o:spt="202" type="#_x0000_t202" style="position:absolute;left:0pt;margin-left:47.05pt;margin-top:37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5jS2fWAAAACQEAAA8AAAAAAAAAAQAgAAAAIgAAAGRycy9kb3ducmV2LnhtbFBLAQIUABQAAAAI&#10;AIdO4kBFpN9l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有儒家思想，有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方法，有道有术，再不成功，就是您控制自己的能力有问题了。我相信儒家思想，因为这是大道。用这个大道经营，指导自己的人生，自己应该可以过上好生活。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《论语》，是做圣人的方法。对我内心是非常有震撼的。 我也想做圣人，虽不能至，心向往之。我如何能做到呢？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聚焦，坚持，做减法。只做一个项目，老板社群。彻底执行这个理念，绝对执行，不再如同前面几年那样，只是嘴里说，行动却跟不上。我绝对相信这条真理，我也希望各位找到自己的真理去执行。各位都会有成就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22" w:name="bookmark226"/>
      <w:bookmarkStart w:id="223" w:name="bookmark227"/>
      <w:bookmarkStart w:id="224" w:name="bookmark225"/>
      <w:r>
        <w:rPr>
          <w:color w:val="000000"/>
          <w:spacing w:val="0"/>
          <w:w w:val="100"/>
          <w:position w:val="0"/>
          <w:sz w:val="30"/>
          <w:szCs w:val="30"/>
        </w:rPr>
        <w:t>儒家思想讲究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“诚”</w:t>
      </w:r>
      <w:r>
        <w:rPr>
          <w:color w:val="000000"/>
          <w:spacing w:val="0"/>
          <w:w w:val="100"/>
          <w:position w:val="0"/>
          <w:sz w:val="30"/>
          <w:szCs w:val="30"/>
        </w:rPr>
        <w:t>字</w:t>
      </w:r>
      <w:bookmarkEnd w:id="222"/>
      <w:bookmarkEnd w:id="223"/>
      <w:bookmarkEnd w:id="22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儒家思想讲究一个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“诚”</w:t>
      </w:r>
      <w:r>
        <w:rPr>
          <w:color w:val="000000"/>
          <w:spacing w:val="0"/>
          <w:w w:val="100"/>
          <w:position w:val="0"/>
        </w:rPr>
        <w:t>字。您做人做事是不是足够诚恳？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比如营销，其实没那么多花里胡哨的，您就老老实实说，您是卖啥的，您能做到什么服务。没必要欺骗顾客，非要成交这一单。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有些人，有些客户，不属于我们，不需要弄虚作假让他强行跟我们合</w:t>
      </w:r>
      <w:r>
        <w:rPr>
          <w:color w:val="000000"/>
          <w:spacing w:val="0"/>
          <w:w w:val="100"/>
          <w:position w:val="0"/>
          <w:sz w:val="20"/>
          <w:szCs w:val="20"/>
        </w:rPr>
        <w:br w:type="page"/>
      </w:r>
      <w:r>
        <w:rPr>
          <w:color w:val="000000"/>
          <w:spacing w:val="0"/>
          <w:w w:val="100"/>
          <w:position w:val="0"/>
          <w:sz w:val="20"/>
          <w:szCs w:val="20"/>
        </w:rPr>
        <w:t>作。我们只需要发射诚恳且真实的信号，他看上了，有缘分，就成交，无缘分，就大路朝天，各走一边。</w:t>
      </w:r>
      <w:r>
        <w:rPr>
          <w:color w:val="000000"/>
          <w:spacing w:val="0"/>
          <w:w w:val="100"/>
          <w:position w:val="0"/>
          <w:sz w:val="22"/>
          <w:szCs w:val="22"/>
        </w:rPr>
        <w:t>诚恳到极致，自然有人找我们合作，自然自动出单，这就是儒商。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多读《论语》站着</w:t>
      </w:r>
      <w:r>
        <w:rPr>
          <w:color w:val="000000"/>
          <w:spacing w:val="0"/>
          <w:w w:val="100"/>
          <w:position w:val="0"/>
          <w:sz w:val="22"/>
          <w:szCs w:val="22"/>
        </w:rPr>
        <w:t>发财。学习儒家思想，就是为了学习经商的道理。 不懂经商的道理，不懂做人的道理，这个人就不能长久，生意就不可能做大。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5581015</wp:posOffset>
                </wp:positionH>
                <wp:positionV relativeFrom="paragraph">
                  <wp:posOffset>711200</wp:posOffset>
                </wp:positionV>
                <wp:extent cx="84455" cy="596900"/>
                <wp:effectExtent l="0" t="0" r="0" b="0"/>
                <wp:wrapSquare wrapText="bothSides"/>
                <wp:docPr id="131" name="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儒家田心想系统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1" o:spid="_x0000_s1026" o:spt="202" type="#_x0000_t202" style="position:absolute;left:0pt;margin-left:439.45pt;margin-top:56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j0wu/dcAAAALAQAADwAAAAAAAAABACAAAAAiAAAAZHJzL2Rvd25yZXYueG1sUEsBAhQAFAAA&#10;AAgAh07iQIWrZpu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儒家田心想系统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只有愚蠢的人，才见钱眼开。只有愚蠢的人，才不懂我们做人要讲规矩。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别人信任你，很不容易。所以，你不能欺骗任何一个人。所以，我们社群的文化就是儒家思想。在网络上做生意，要讲良心，良心越好，走得越长。有些人没良心，注定倒霉。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我只搞圣人言论，传统文化言论。其他东西，我不想搞。我的主体思想，就是中国传统圣人言论，我把这些写成解释，做成视频、音频、文章，然后传播。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中国文化的精髓，在于您学了，马上能用，而且能解决问题。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何为解决问题？就是您照着儒家思想去做，您的生活、工作、家庭，都会变得越来越好。不信？您试一试，文化能给人魅力。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520"/>
        <w:jc w:val="left"/>
        <w:sectPr>
          <w:headerReference r:id="rId57" w:type="default"/>
          <w:headerReference r:id="rId58" w:type="even"/>
          <w:footerReference r:id="rId59" w:type="even"/>
          <w:footnotePr>
            <w:numFmt w:val="decimal"/>
          </w:footnotePr>
          <w:pgSz w:w="9922" w:h="13813"/>
          <w:pgMar w:top="988" w:right="1406" w:bottom="1296" w:left="1528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《易经》中说：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“人能</w:t>
      </w:r>
      <w:r>
        <w:rPr>
          <w:color w:val="000000"/>
          <w:spacing w:val="0"/>
          <w:w w:val="100"/>
          <w:position w:val="0"/>
        </w:rPr>
        <w:t>弘道，非道弘人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。”我</w:t>
      </w:r>
      <w:r>
        <w:rPr>
          <w:color w:val="000000"/>
          <w:spacing w:val="0"/>
          <w:w w:val="100"/>
          <w:position w:val="0"/>
        </w:rPr>
        <w:t>当然不敢反驳。但是， 当我们进入到古文的世界，我们照着念，照着读，我们的魅力就增加了几倍、几十倍。而我们去搞其他东西，比如现代歌曲、现代散文，是没有那 么大的魅力的。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25" w:name="bookmark230"/>
      <w:bookmarkStart w:id="226" w:name="bookmark228"/>
      <w:bookmarkStart w:id="227" w:name="bookmark229"/>
      <w:r>
        <w:rPr>
          <w:color w:val="000000"/>
          <w:spacing w:val="0"/>
          <w:w w:val="100"/>
          <w:position w:val="0"/>
          <w:sz w:val="30"/>
          <w:szCs w:val="30"/>
        </w:rPr>
        <w:t>儒商赚钱之道是顺手而来</w:t>
      </w:r>
      <w:bookmarkEnd w:id="225"/>
      <w:bookmarkEnd w:id="226"/>
      <w:bookmarkEnd w:id="22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己欲立而立人，己欲达而达人。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1079500</wp:posOffset>
                </wp:positionV>
                <wp:extent cx="86995" cy="594360"/>
                <wp:effectExtent l="0" t="0" r="0" b="0"/>
                <wp:wrapSquare wrapText="bothSides"/>
                <wp:docPr id="141" name="Shap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1" o:spid="_x0000_s1026" o:spt="202" type="#_x0000_t202" style="position:absolute;left:0pt;margin-left:42.3pt;margin-top:85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XyWAB1gAAAAkBAAAPAAAAAAAAAAEAIAAAACIAAABkcnMvZG93bnJldi54bWxQSwECFAAUAAAA&#10;CACHTuJAh8R4mL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我自己想赚钱，我就要帮成千上万的人赚钱；我自己搞网络营销、社群创业，我就要教会成千上万的人搞网络营销、社群创业；我想安身立命，我就要教会大家都安身立命；我想富贵，我就要教会大家都富贵。我把我知道的知识、方法论，都总结出来，传授给我的学员，我的社群成员。</w:t>
      </w:r>
      <w:r>
        <w:rPr>
          <w:color w:val="000000"/>
          <w:spacing w:val="0"/>
          <w:w w:val="100"/>
          <w:position w:val="0"/>
          <w:sz w:val="22"/>
          <w:szCs w:val="22"/>
        </w:rPr>
        <w:t>我有价值，我自然会赚钱。这就是儒家思想的核心。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我要做的不是成交人，而是拒绝人。这是佛祖思想、儒家思想。人的心正了，财富自然就来了。儒家思想，就是讲这个的。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我们带领的这个团队、这个社群，不谈利，首先谈道义，首先谈仁义。 做人要知恩图报，要有良心，有责任，纯粹的商人没什么前途。只</w:t>
      </w:r>
      <w:r>
        <w:rPr>
          <w:color w:val="000000"/>
          <w:spacing w:val="0"/>
          <w:w w:val="100"/>
          <w:position w:val="0"/>
          <w:sz w:val="22"/>
          <w:szCs w:val="22"/>
        </w:rPr>
        <w:t>有讲道义的人，才能做大做强。</w:t>
      </w:r>
      <w:r>
        <w:rPr>
          <w:color w:val="000000"/>
          <w:spacing w:val="0"/>
          <w:w w:val="100"/>
          <w:position w:val="0"/>
          <w:sz w:val="20"/>
          <w:szCs w:val="20"/>
        </w:rPr>
        <w:t>而且，我们也只带有道义的人。钱是顺手就赚来的。</w:t>
      </w:r>
      <w:r>
        <w:rPr>
          <w:color w:val="000000"/>
          <w:spacing w:val="0"/>
          <w:w w:val="100"/>
          <w:position w:val="0"/>
          <w:sz w:val="22"/>
          <w:szCs w:val="22"/>
        </w:rPr>
        <w:t>钱从来不是目标，为客户解决问题才是目标；做好一个人，才是目标；修炼自己的灵魂，才是目标。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28" w:name="bookmark232"/>
      <w:bookmarkStart w:id="229" w:name="bookmark233"/>
      <w:bookmarkStart w:id="230" w:name="bookmark231"/>
      <w:r>
        <w:rPr>
          <w:color w:val="000000"/>
          <w:spacing w:val="0"/>
          <w:w w:val="100"/>
          <w:position w:val="0"/>
          <w:sz w:val="30"/>
          <w:szCs w:val="30"/>
        </w:rPr>
        <w:t>儒家思想是先修道再求财</w:t>
      </w:r>
      <w:bookmarkEnd w:id="228"/>
      <w:bookmarkEnd w:id="229"/>
      <w:bookmarkEnd w:id="23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儒家思想，教会我们先修道再求财，进德修业。先进德，再做事业。 很多人把顺序搞反了，所以一身痛苦，遍体鳞伤。</w:t>
      </w:r>
      <w:r>
        <w:rPr>
          <w:color w:val="000000"/>
          <w:spacing w:val="0"/>
          <w:w w:val="100"/>
          <w:position w:val="0"/>
          <w:sz w:val="22"/>
          <w:szCs w:val="22"/>
        </w:rPr>
        <w:t>这“德"是根基，才有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上面的花开花谢。</w:t>
      </w:r>
      <w:r>
        <w:rPr>
          <w:color w:val="000000"/>
          <w:spacing w:val="0"/>
          <w:w w:val="100"/>
          <w:position w:val="0"/>
        </w:rPr>
        <w:t>很多人不打根基，就想上面花开花谢，简直让人哭笑不得。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有了德，财富自然随之而来，德大则财大，德小则财小。</w:t>
      </w:r>
      <w:r>
        <w:rPr>
          <w:color w:val="000000"/>
          <w:spacing w:val="0"/>
          <w:w w:val="100"/>
          <w:position w:val="0"/>
        </w:rPr>
        <w:t>不义而富且贵，于我如浮云。李嘉诚喜欢这句话，我也喜欢这句话。至圣先师孔子，商业社会的成功人士李嘉诚，都推崇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“德</w:t>
      </w:r>
      <w:r>
        <w:rPr>
          <w:color w:val="000000"/>
          <w:spacing w:val="0"/>
          <w:w w:val="100"/>
          <w:position w:val="0"/>
        </w:rPr>
        <w:t>”。各位若要寻财富，不要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外</w:t>
      </w:r>
      <w:r>
        <w:rPr>
          <w:color w:val="000000"/>
          <w:spacing w:val="0"/>
          <w:w w:val="100"/>
          <w:position w:val="0"/>
        </w:rPr>
        <w:t>求, 都在《论语》里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了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5652135</wp:posOffset>
                </wp:positionH>
                <wp:positionV relativeFrom="paragraph">
                  <wp:posOffset>711200</wp:posOffset>
                </wp:positionV>
                <wp:extent cx="105410" cy="596900"/>
                <wp:effectExtent l="0" t="0" r="0" b="0"/>
                <wp:wrapSquare wrapText="bothSides"/>
                <wp:docPr id="143" name="Shap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3" o:spid="_x0000_s1026" o:spt="202" type="#_x0000_t202" style="position:absolute;left:0pt;margin-left:445.05pt;margin-top:56pt;height:47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2vw2p1wAAAAsBAAAPAAAAAAAAAAEAIAAAACIAAABkcnMvZG93bnJldi54bWxQSwECFAAUAAAA&#10;CACHTuJARFl5g7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儒家思想是一种道义，是一种做人做事的规矩。哪些事情该做，哪些事情不该做？您学习了儒家思想过后，就有一个准绳了。有些人见利忘义，为了自己的利益，罔顾公义，这样的人虽然一时得利，但迟早倒霉。小人呢？他不懂这个道理，所以，君子是没办法跟小人打交道的，只能远离。 为什么？小人无所忌惮，他根本不知道他在作死，他根本不知道罔顾道义的后果。如果您跟小人在一起，亲近小人，则您就会引火烧身。所以，发现小人就要远离。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一切事业，做人的根本，不过六个字：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“亲</w:t>
      </w:r>
      <w:r>
        <w:rPr>
          <w:color w:val="000000"/>
          <w:spacing w:val="0"/>
          <w:w w:val="100"/>
          <w:position w:val="0"/>
          <w:sz w:val="22"/>
          <w:szCs w:val="22"/>
        </w:rPr>
        <w:t>贤臣，远小人”，则道在 其中矣。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各位，半部《论语》治天下。不仅仅要熟读《论语》，还应该作为家学传承，则您的家庭兴旺，事业发达。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恭喜各位，您们能接触到儒家思想。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sectPr>
          <w:headerReference r:id="rId62" w:type="first"/>
          <w:footerReference r:id="rId65" w:type="first"/>
          <w:headerReference r:id="rId60" w:type="default"/>
          <w:footerReference r:id="rId63" w:type="default"/>
          <w:headerReference r:id="rId61" w:type="even"/>
          <w:footerReference r:id="rId64" w:type="even"/>
          <w:footnotePr>
            <w:numFmt w:val="decimal"/>
          </w:footnotePr>
          <w:pgSz w:w="9922" w:h="13813"/>
          <w:pgMar w:top="988" w:right="1406" w:bottom="1296" w:left="1528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我宣传儒家思想，传播中国文化的目的，是要我们整个民族兴旺，屹立于世界这个丛林。我不愿看到其他民族的文化碾压与伤害我们，所有传播中国文化的，都是以天下为己任，国家兴亡，匹夫有责。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margin">
                  <wp:posOffset>2324735</wp:posOffset>
                </wp:positionV>
                <wp:extent cx="198755" cy="4928870"/>
                <wp:effectExtent l="0" t="0" r="0" b="0"/>
                <wp:wrapSquare wrapText="bothSides"/>
                <wp:docPr id="157" name="Shap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" cy="4928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6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6"/>
                                <w:tab w:val="left" w:leader="hyphen" w:pos="1649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7" o:spid="_x0000_s1026" o:spt="202" type="#_x0000_t202" style="position:absolute;left:0pt;margin-left:44.8pt;margin-top:183.05pt;height:388.1pt;width:15.6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B5x+6b2AAAAAsBAAAPAAAAAAAAAAEAIAAAACIAAABkcnMvZG93bnJldi54bWxQSwECFAAU&#10;AAAACACHTuJAizQ8BbgBAACC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8</w:t>
                      </w:r>
                    </w:p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6"/>
                          <w:tab w:val="left" w:leader="hyphen" w:pos="1649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31" w:name="bookmark235"/>
      <w:bookmarkStart w:id="232" w:name="bookmark234"/>
      <w:bookmarkStart w:id="233" w:name="bookmark236"/>
      <w:r>
        <w:rPr>
          <w:color w:val="000000"/>
          <w:spacing w:val="0"/>
          <w:w w:val="100"/>
          <w:position w:val="0"/>
          <w:sz w:val="30"/>
          <w:szCs w:val="30"/>
        </w:rPr>
        <w:t>最厉害的营销是文化营销</w:t>
      </w:r>
      <w:bookmarkEnd w:id="231"/>
      <w:bookmarkEnd w:id="232"/>
      <w:bookmarkEnd w:id="23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文化营销，是最厉害的营销，没有之一。我们搞儒家思想，主要是传播中国文化。其次，也能帮助我们成单。利益与公益，都做了。我们富贵， 是理所当然的事情。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我们必须紧紧团结在孔子旗下，团结在儒家思想的智慧之下，来做我们的业务。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7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儒家思想的伟大，就是谈日常行用。做到早睡早起，努力工作，锻炼身体，这些日常行用做好了，您自然事业发达，家庭兴旺，和和美美。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传统文化，可以变成商业模式；传统文化，可以用来带团队；传统文化，可以用来打广告，收费。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我创办的老板社群的核心重点，就是儒家思想、传统文化。传统文化配合营销手段，这就厉害了。儒家道统，我们就是先宣传儒家道统，再结合营销。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0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方法，重点是儒家，然后顺手讲点营销，靠着大道就赚钱了。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大道为公，大道，都在老祖宗那里。宣传老祖宗、宣传孔子、孟子， 自然发达。老祖宗的东西，变化成我们老板社群的营销内容，自然发达。最好的，就是天天学中国传统文化，孔孟之道。现在有些思想，都没有中国传统文化先进。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看古书，根本用不着成天去找西方的现代畅销书，畅销观念看。古书里都有，中国老祖宗才是最厉害的。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最厉害的文化结构是这样的，中国传统的道德文化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+</w:t>
      </w:r>
      <w:r>
        <w:rPr>
          <w:color w:val="000000"/>
          <w:spacing w:val="0"/>
          <w:w w:val="100"/>
          <w:position w:val="0"/>
          <w:sz w:val="22"/>
          <w:szCs w:val="22"/>
        </w:rPr>
        <w:t>努力工作的文化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 xml:space="preserve">+ </w:t>
      </w:r>
      <w:r>
        <w:rPr>
          <w:color w:val="000000"/>
          <w:spacing w:val="0"/>
          <w:w w:val="100"/>
          <w:position w:val="0"/>
          <w:sz w:val="22"/>
          <w:szCs w:val="22"/>
        </w:rPr>
        <w:t>团队模式文化。</w:t>
      </w:r>
      <w:r>
        <w:rPr>
          <w:color w:val="000000"/>
          <w:spacing w:val="0"/>
          <w:w w:val="100"/>
          <w:position w:val="0"/>
        </w:rPr>
        <w:t>也就是口中有德，手上有活，然后打造团队模式赚钱。这</w:t>
      </w:r>
      <w:r>
        <w:rPr>
          <w:color w:val="000000"/>
          <w:spacing w:val="0"/>
          <w:w w:val="100"/>
          <w:position w:val="0"/>
          <w:sz w:val="22"/>
          <w:szCs w:val="22"/>
        </w:rPr>
        <w:t>样，</w:t>
      </w:r>
      <w:r>
        <w:rPr>
          <w:color w:val="000000"/>
          <w:spacing w:val="0"/>
          <w:w w:val="100"/>
          <w:position w:val="0"/>
        </w:rPr>
        <w:t>您就会立于不败之地，没人能攻击您，而且，您的队伍会越来越大。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方法文化原型，是儒家思想，用之则行，舍之则藏，您看懂了，想跟着学，就跟着学，不想跟着学，就算了。我们都不强求。我认为营销是要靠实力的，也就是产品好，服务好，然后才是广告技巧。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5626735</wp:posOffset>
                </wp:positionH>
                <wp:positionV relativeFrom="paragraph">
                  <wp:posOffset>469900</wp:posOffset>
                </wp:positionV>
                <wp:extent cx="84455" cy="594360"/>
                <wp:effectExtent l="0" t="0" r="0" b="0"/>
                <wp:wrapSquare wrapText="bothSides"/>
                <wp:docPr id="159" name="Shap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9" o:spid="_x0000_s1026" o:spt="202" type="#_x0000_t202" style="position:absolute;left:0pt;margin-left:443.05pt;margin-top:37pt;height:46.8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Y5RLxdcAAAAKAQAADwAAAAAAAAABACAAAAAiAAAAZHJzL2Rvd25yZXYueG1sUEsBAhQAFAAA&#10;AAgAh07iQDhlnqS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想要发财，就是学习营销，就是不断地专研营销，任何老板，都非常有必要深入理解营销。营销就是文化，儒家思想就是营销的根基，然后学习广告学、心理学、社会学、传播学，这就是营销的内容。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儒家思想是百分百可以让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我</w:t>
      </w:r>
      <w:r>
        <w:rPr>
          <w:color w:val="000000"/>
          <w:spacing w:val="0"/>
          <w:w w:val="100"/>
          <w:position w:val="0"/>
        </w:rPr>
        <w:t>们南面而王，成为圣人的思维模式，是可以安身立命，自利利他的思维模式。我以后的主要工作，就是传播儒家思想，和大家一起做一个完整的人，一个具有完美德行、品格的人。财富只是枝叶，水到渠成。一定要结合儒家思想、传统文化。这道菜，太厉害。 大家都喜欢吃。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真正厉害的思想，是孔孟老庄。中国传统文化是天下间最厉害的智慧。我将严格学习中国传统文化，以儒家思想为根基，成为一个儒商。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234" w:name="bookmark239"/>
      <w:bookmarkStart w:id="235" w:name="bookmark238"/>
      <w:bookmarkStart w:id="236" w:name="bookmark237"/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30"/>
          <w:szCs w:val="30"/>
        </w:rPr>
        <w:t>创业方法建立在儒家思想之上</w:t>
      </w:r>
      <w:bookmarkEnd w:id="234"/>
      <w:bookmarkEnd w:id="235"/>
      <w:bookmarkEnd w:id="23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儒家思想是我们社群的核心要义。我们社群讲的就是孔孟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之</w:t>
      </w:r>
      <w:r>
        <w:rPr>
          <w:color w:val="000000"/>
          <w:spacing w:val="0"/>
          <w:w w:val="100"/>
          <w:position w:val="0"/>
        </w:rPr>
        <w:t>道，阳明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200"/>
        <w:jc w:val="left"/>
        <w:sectPr>
          <w:headerReference r:id="rId66" w:type="default"/>
          <w:footerReference r:id="rId68" w:type="default"/>
          <w:headerReference r:id="rId67" w:type="even"/>
          <w:footerReference r:id="rId69" w:type="even"/>
          <w:footnotePr>
            <w:numFmt w:val="decimal"/>
          </w:footnotePr>
          <w:pgSz w:w="9922" w:h="13813"/>
          <w:pgMar w:top="988" w:right="1406" w:bottom="1296" w:left="1528" w:header="56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5466715</wp:posOffset>
                </wp:positionH>
                <wp:positionV relativeFrom="paragraph">
                  <wp:posOffset>101600</wp:posOffset>
                </wp:positionV>
                <wp:extent cx="151130" cy="160020"/>
                <wp:effectExtent l="0" t="0" r="0" b="0"/>
                <wp:wrapSquare wrapText="bothSides"/>
                <wp:docPr id="165" name="Shap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5" o:spid="_x0000_s1026" o:spt="202" type="#_x0000_t202" style="position:absolute;left:0pt;margin-left:430.45pt;margin-top:8pt;height:12.6pt;width:11.9pt;mso-position-horizontal-relative:page;mso-wrap-distance-bottom:0pt;mso-wrap-distance-left:2pt;mso-wrap-distance-right:2pt;mso-wrap-distance-top:0pt;mso-wrap-style:none;z-index:251661312;mso-width-relative:page;mso-height-relative:page;" filled="f" stroked="f" coordsize="21600,21600" o:gfxdata="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FyfSf1QAAAAkB&#10;AAAPAAAAAAAAAAEAIAAAACIAAABkcnMvZG93bnJldi54bWxQSwECFAAUAAAACACHTuJABVTyyKwB&#10;AABzAwAADgAAAAAAAAABACAAAAAk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心学，然后讲营销，讲创业。佛法、道家思想都很重要，都是老祖宗的真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骨血、好宝贝。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人要努力赚钱，就要学习正人君子。李嘉诚之所以厉害，就是会做人。 一切厉害的传播，全是中国文化、古代文化。所有火起来的人，全部都是这样。我们要传播中国文化、儒家思想，我们要让中国强大。这就是隐藏的使命。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598805</wp:posOffset>
                </wp:positionH>
                <wp:positionV relativeFrom="paragraph">
                  <wp:posOffset>723900</wp:posOffset>
                </wp:positionV>
                <wp:extent cx="91440" cy="594360"/>
                <wp:effectExtent l="0" t="0" r="0" b="0"/>
                <wp:wrapSquare wrapText="bothSides"/>
                <wp:docPr id="167" name="Shap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" o:spid="_x0000_s1026" o:spt="202" type="#_x0000_t202" style="position:absolute;left:0pt;margin-left:47.15pt;margin-top:57pt;height:46.8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E/hTN1wAAAAoBAAAPAAAAAAAAAAEAIAAAACIAAABkcnMvZG93bnJldi54bWxQSwECFAAUAAAA&#10;CACHTuJAhCt1CL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我们宣传儒家思想，我们开万世太平，我们做好事。我们不断地积德， 传道德，传播智慧。我们日日修德，日日精进。我们什么都有了。我们一直讲儒家思想，我们传播的是大功德，修的是大功德。以后，社会的能人志士，都会帮我们。这就是我们社群要干的。我们要疯狂的宣传儒家思想、国学思维，不断地传播王道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我喜欢儒家思想，是因为儒家思想是大智慧，超级宝库，比如服务好 了客户，自然盈利，先做人，后做生意。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好的思想，都在老祖宗那里。我学得越多，经历得越多，就知道老祖宗对我们是真好。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做项目，慢就是快，慢慢来，慢慢熬，您就会很厉害。比如，用良知做生意，不要过分营销客户。您真对客户好，客户慢慢认识到您了，自然买单，且长期成为您的铁粉。所以，我们必须学习儒家思想经商之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儒家思想主要是让我们修炼自己的性格，提升自己的修养的。年轻的时候，认为孔子说的这些没什么用。随着自己不断地跟人接触，经商，发现非常有用。我以前做生意，认为自己很聪明，总是跟客户吵架，认为客户蠢。虽然也能有收入，但磕磕碰碰，也给自己带来了麻烦。学习了儒家思想过后，我对谁都尊重，对谁都礼貌，客客气气。然后我就发现，我的收入进一步提高，心情也好了，麻烦也远离我了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以道驭术，儒家思想完全可以驾驭。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儒家思想，就是专业的管理哲学，这</w:t>
      </w:r>
      <w:r>
        <w:rPr>
          <w:color w:val="000000"/>
          <w:spacing w:val="0"/>
          <w:w w:val="100"/>
          <w:position w:val="0"/>
        </w:rPr>
        <w:t>是整个地球、人类文明最先进的管理哲学。但是，没多少人能听得懂，去研究。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管理的最高要求，是提升所有人的道德。管理的本质是管理自己。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儒家思想，几乎都是阳谋，不玩阴谋诡计。犹如做生意，我给您讲清楚了, 您想跟我合作，就合作，不合作就算了。说明您跟我不是一路人，道不同不相为谋。玩阴谋诡计，能得暂时的利益，但也会反噬。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5660390</wp:posOffset>
                </wp:positionH>
                <wp:positionV relativeFrom="paragraph">
                  <wp:posOffset>203200</wp:posOffset>
                </wp:positionV>
                <wp:extent cx="82550" cy="594360"/>
                <wp:effectExtent l="0" t="0" r="0" b="0"/>
                <wp:wrapSquare wrapText="bothSides"/>
                <wp:docPr id="169" name="Shap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儒家思想系统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9" o:spid="_x0000_s1026" o:spt="202" type="#_x0000_t202" style="position:absolute;left:0pt;margin-left:445.7pt;margin-top:16pt;height:46.8pt;width:6.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S6ZR61wAAAAoBAAAPAAAAAAAAAAEAIAAAACIAAABkcnMvZG93bnJldi54bWxQSwECFAAUAAAA&#10;CACHTuJA0twm/r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儒家思想系统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儒商，就是用阳谋，站着做生意的人。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玩阴谋诡计的人就算现在没跪着，时间到了，他们就会跪着。</w:t>
      </w:r>
      <w:r>
        <w:rPr>
          <w:color w:val="000000"/>
          <w:spacing w:val="0"/>
          <w:w w:val="100"/>
          <w:position w:val="0"/>
          <w:sz w:val="22"/>
          <w:szCs w:val="22"/>
        </w:rPr>
        <w:t>堂堂正正做人，正正经经经商，就是儒商。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方法是用儒家思想驾驭的，更进一步说，是用传统文化驾驭的, 我只喜欢中国传统文化，我认为中国老祖宗天下无敌。我的一切东西，都是敬天法祖，我这人，只是述而不作，信而好古，我自己不搞创作，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们看到我东说西说的，讲课，其实，全部都是老祖宗的东西，我翻译成白话，理解了，讲给您们听而已。我根本不原创，只是糅合儒家思想、诸子百家，然后理解了，讲给您们听而已。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91" w:lineRule="exact"/>
        <w:ind w:left="0" w:right="0" w:firstLine="420"/>
        <w:jc w:val="both"/>
        <w:sectPr>
          <w:headerReference r:id="rId72" w:type="first"/>
          <w:footerReference r:id="rId75" w:type="first"/>
          <w:headerReference r:id="rId70" w:type="default"/>
          <w:footerReference r:id="rId73" w:type="default"/>
          <w:headerReference r:id="rId71" w:type="even"/>
          <w:footerReference r:id="rId74" w:type="even"/>
          <w:footnotePr>
            <w:numFmt w:val="decimal"/>
          </w:footnotePr>
          <w:pgSz w:w="9922" w:h="13813"/>
          <w:pgMar w:top="988" w:right="1406" w:bottom="1296" w:left="1528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这就是我们社群的整体框架。</w:t>
      </w:r>
    </w:p>
    <w:p>
      <w:pPr>
        <w:pStyle w:val="31"/>
        <w:keepNext/>
        <w:keepLines/>
        <w:framePr w:w="1174" w:h="8240" w:hRule="exact" w:wrap="auto" w:vAnchor="margin" w:hAnchor="page" w:x="8058" w:y="1"/>
        <w:widowControl w:val="0"/>
        <w:shd w:val="clear" w:color="auto" w:fill="auto"/>
        <w:bidi w:val="0"/>
        <w:spacing w:before="0" w:after="780" w:line="799" w:lineRule="exact"/>
        <w:ind w:left="0" w:right="0" w:firstLine="0"/>
        <w:jc w:val="left"/>
      </w:pPr>
      <w:bookmarkStart w:id="237" w:name="bookmark242"/>
      <w:bookmarkStart w:id="238" w:name="bookmark240"/>
      <w:bookmarkStart w:id="239" w:name="bookmark241"/>
      <w:r>
        <w:rPr>
          <w:color w:val="000000"/>
          <w:spacing w:val="0"/>
          <w:w w:val="100"/>
          <w:position w:val="0"/>
        </w:rPr>
        <w:t>第二章</w:t>
      </w:r>
      <w:r>
        <w:rPr>
          <w:color w:val="000000"/>
          <w:spacing w:val="0"/>
          <w:w w:val="100"/>
          <w:position w:val="0"/>
          <w:eastAsianLayout w:id="11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2" w:vert="1"/>
        </w:rPr>
        <w:t>72</w:t>
      </w:r>
      <w:r>
        <w:rPr>
          <w:color w:val="000000"/>
          <w:spacing w:val="0"/>
          <w:w w:val="100"/>
          <w:position w:val="0"/>
        </w:rPr>
        <w:t>大营销系统之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3" w:vert="1"/>
        </w:rPr>
        <w:t>5</w:t>
      </w:r>
      <w:r>
        <w:rPr>
          <w:color w:val="000000"/>
          <w:spacing w:val="0"/>
          <w:w w:val="100"/>
          <w:position w:val="0"/>
        </w:rPr>
        <w:t>大锁定系统</w:t>
      </w:r>
      <w:bookmarkEnd w:id="237"/>
      <w:bookmarkEnd w:id="238"/>
      <w:bookmarkEnd w:id="239"/>
    </w:p>
    <w:p>
      <w:pPr>
        <w:pStyle w:val="33"/>
        <w:keepNext w:val="0"/>
        <w:keepLines w:val="0"/>
        <w:framePr w:w="1174" w:h="8240" w:hRule="exact" w:wrap="auto" w:vAnchor="margin" w:hAnchor="page" w:x="8058" w:y="1"/>
        <w:widowControl w:val="0"/>
        <w:shd w:val="clear" w:color="auto" w:fill="auto"/>
        <w:bidi w:val="0"/>
        <w:spacing w:before="0" w:after="0" w:line="799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一个人首先得理解</w:t>
      </w:r>
      <w:r>
        <w:rPr>
          <w:color w:val="000000"/>
          <w:spacing w:val="0"/>
          <w:w w:val="100"/>
          <w:position w:val="0"/>
          <w:eastAsianLayout w:id="14" w:vert="1"/>
        </w:rPr>
        <w:t>，</w:t>
      </w:r>
      <w:r>
        <w:rPr>
          <w:color w:val="000000"/>
          <w:spacing w:val="0"/>
          <w:w w:val="100"/>
          <w:position w:val="0"/>
        </w:rPr>
        <w:t>一条道走到黑</w:t>
      </w:r>
      <w:r>
        <w:rPr>
          <w:color w:val="000000"/>
          <w:spacing w:val="0"/>
          <w:w w:val="100"/>
          <w:position w:val="0"/>
          <w:eastAsianLayout w:id="15" w:vert="1"/>
        </w:rPr>
        <w:t>，</w:t>
      </w:r>
      <w:r>
        <w:rPr>
          <w:color w:val="000000"/>
          <w:spacing w:val="0"/>
          <w:w w:val="100"/>
          <w:position w:val="0"/>
        </w:rPr>
        <w:t>黑了走到亮才会成功。</w:t>
      </w:r>
      <w:r>
        <w:rPr>
          <w:color w:val="000000"/>
          <w:spacing w:val="0"/>
          <w:w w:val="100"/>
          <w:position w:val="0"/>
          <w:eastAsianLayout w:id="16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9" w:line="1" w:lineRule="exact"/>
      </w:pPr>
    </w:p>
    <w:p>
      <w:pPr>
        <w:widowControl w:val="0"/>
        <w:spacing w:line="1" w:lineRule="exact"/>
        <w:sectPr>
          <w:headerReference r:id="rId76" w:type="default"/>
          <w:footerReference r:id="rId78" w:type="default"/>
          <w:headerReference r:id="rId77" w:type="even"/>
          <w:footerReference r:id="rId79" w:type="even"/>
          <w:footnotePr>
            <w:numFmt w:val="decimal"/>
          </w:footnotePr>
          <w:pgSz w:w="9922" w:h="13813"/>
          <w:pgMar w:top="2851" w:right="692" w:bottom="731" w:left="2758" w:header="2423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0" w:after="3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80" w:type="default"/>
          <w:footerReference r:id="rId82" w:type="default"/>
          <w:headerReference r:id="rId81" w:type="even"/>
          <w:footerReference r:id="rId83" w:type="even"/>
          <w:footnotePr>
            <w:numFmt w:val="decimal"/>
          </w:footnotePr>
          <w:pgSz w:w="9922" w:h="13813"/>
          <w:pgMar w:top="1123" w:right="1295" w:bottom="1191" w:left="1001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40" w:name="bookmark245"/>
      <w:bookmarkStart w:id="241" w:name="bookmark243"/>
      <w:bookmarkStart w:id="242" w:name="bookmark244"/>
      <w:r>
        <w:rPr>
          <w:color w:val="000000"/>
          <w:spacing w:val="0"/>
          <w:w w:val="100"/>
          <w:position w:val="0"/>
          <w:sz w:val="30"/>
          <w:szCs w:val="30"/>
        </w:rPr>
        <w:t>锁定系统，信仰是前提</w:t>
      </w:r>
      <w:bookmarkEnd w:id="240"/>
      <w:bookmarkEnd w:id="241"/>
      <w:bookmarkEnd w:id="24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要做到锁定，要有信仰，有感恩之心。虔诚、老实，尊师重道才能做到。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800100</wp:posOffset>
                </wp:positionV>
                <wp:extent cx="86995" cy="825500"/>
                <wp:effectExtent l="0" t="0" r="0" b="0"/>
                <wp:wrapSquare wrapText="bothSides"/>
                <wp:docPr id="191" name="Shap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25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1" o:spid="_x0000_s1026" o:spt="202" type="#_x0000_t202" style="position:absolute;left:0pt;margin-left:51.25pt;margin-top:63pt;height:6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/cVtM9UAAAALAQAADwAAAAAAAAABACAAAAAiAAAAZHJzL2Rvd25yZXYueG1sUEsBAhQAFAAAAAgA&#10;h07iQOQlhNi2AQAAgA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想做好锁定系统，要做好人。一个人没有信仰，一辈子理解不了锁定系统。有了信仰，才能理解什么是锁定系统。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43" w:name="bookmark247"/>
      <w:bookmarkStart w:id="244" w:name="bookmark246"/>
      <w:bookmarkStart w:id="245" w:name="bookmark248"/>
      <w:r>
        <w:rPr>
          <w:color w:val="000000"/>
          <w:spacing w:val="0"/>
          <w:w w:val="100"/>
          <w:position w:val="0"/>
          <w:sz w:val="30"/>
          <w:szCs w:val="30"/>
        </w:rPr>
        <w:t>锁定系统是成就大事的基础</w:t>
      </w:r>
      <w:bookmarkEnd w:id="243"/>
      <w:bookmarkEnd w:id="244"/>
      <w:bookmarkEnd w:id="24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一个人首先得理解，一条道走到黑，黑了走到亮才会成功。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一个人在做事的时候，会怀疑人生，会觉得什么什么不好，然后就喜欢换。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《易经》讲：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“动</w:t>
      </w:r>
      <w:r>
        <w:rPr>
          <w:color w:val="000000"/>
          <w:spacing w:val="0"/>
          <w:w w:val="100"/>
          <w:position w:val="0"/>
        </w:rPr>
        <w:t>辄得咎”，就是说我们选好了轨道、方向，不要乱动，动就会出问题。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首先讲讲刘邦，刘邦开始立志建立新王朝，就一直立志，从来没有想 过要投降。投降就是死，这就是一条道走到黑，黑了走到亮的系统。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刘邦用人，萧何是他们县里的，后来当了丞相。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樊哙是他们县里杀猪的。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夏侯婴、曹参这些人，都是他们乡里的。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8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卢缗这些人，都是刘邦的发小。</w:t>
      </w:r>
    </w:p>
    <w:p>
      <w:pPr>
        <w:pStyle w:val="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hanging="58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24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朱元璋也是如此，李善长、徐达、常遇春，都是他的同乡。然后一起打江山，从来都是不离不弃的。一起奋斗，从来都没有谁投降过。一直都 在一起，无论好与坏，大家都在一起。无论沟与坎，大家都在一起，都有 一个共同的目标，一个共同的平台，相互辅佐，</w:t>
      </w:r>
      <w:r>
        <w:rPr>
          <w:color w:val="000000"/>
          <w:spacing w:val="0"/>
          <w:w w:val="100"/>
          <w:position w:val="0"/>
          <w:sz w:val="22"/>
          <w:szCs w:val="22"/>
        </w:rPr>
        <w:t>目标锁定，人群锁定，老师锁定，平台锁定，同事锁定。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5645785</wp:posOffset>
                </wp:positionH>
                <wp:positionV relativeFrom="paragraph">
                  <wp:posOffset>939800</wp:posOffset>
                </wp:positionV>
                <wp:extent cx="107315" cy="601345"/>
                <wp:effectExtent l="0" t="0" r="0" b="0"/>
                <wp:wrapSquare wrapText="bothSides"/>
                <wp:docPr id="193" name="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601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3" o:spid="_x0000_s1026" o:spt="202" type="#_x0000_t202" style="position:absolute;left:0pt;margin-left:444.55pt;margin-top:74pt;height:47.35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gLwRytgAAAALAQAADwAAAAAAAAABACAAAAAiAAAAZHJzL2Rvd25yZXYueG1sUEsBAhQAFAAA&#10;AAgAh07iQHh0ebu2AQAAgQ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当然，现代我们熟悉的互联网大佬也是如此，锁定了电商这个项目, 一搞就是十几年。锁定了自己的同学、同事，就一直带着这些人。中间走偏了，曾经抛弃过自己的人，后来又拉回来了。一条道走到黑，黑了又走到亮，必须把这个项目给搞起来。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锁定玩法，这个比较深了，就是锁定同事，锁定一群人。很多人会说，我这些人不行啊，怎么锁定？稻盛和夫也没说自己的同事不行。这 些人慢慢培养，一直在这个道上走，迟早会成为专家，只是早晚的事情, 大家的智力都差不多，就是不会差太远。所以，锁定一群人很重要。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246" w:name="bookmark250"/>
      <w:bookmarkStart w:id="247" w:name="bookmark249"/>
      <w:bookmarkStart w:id="248" w:name="bookmark25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5</w:t>
      </w:r>
      <w:r>
        <w:rPr>
          <w:color w:val="000000"/>
          <w:spacing w:val="0"/>
          <w:w w:val="100"/>
          <w:position w:val="0"/>
          <w:sz w:val="30"/>
          <w:szCs w:val="30"/>
        </w:rPr>
        <w:t>大锁定系统内容</w:t>
      </w:r>
      <w:bookmarkEnd w:id="246"/>
      <w:bookmarkEnd w:id="247"/>
      <w:bookmarkEnd w:id="24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我们来讲讲5大锁定系统，历史上成功的人大多用了 5大锁定系统。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color w:val="000000"/>
          <w:spacing w:val="0"/>
          <w:w w:val="100"/>
          <w:position w:val="0"/>
          <w:sz w:val="22"/>
          <w:szCs w:val="22"/>
        </w:rPr>
        <w:t>、锁定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一</w:t>
      </w:r>
      <w:r>
        <w:rPr>
          <w:color w:val="000000"/>
          <w:spacing w:val="0"/>
          <w:w w:val="100"/>
          <w:position w:val="0"/>
          <w:sz w:val="22"/>
          <w:szCs w:val="22"/>
        </w:rPr>
        <w:t>个平台，一个目的。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比如，我们做一个项目，我们选好了一个平台，我们做一个社群。我们就一直干这个，绝对不换！不换平台，因为您换了平台，到其他平台上 照样面对很多问题，照样有可能不爽，照样有人情世故，有江湖情仇。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所谓衣不如新，人不如故。您还不如弄以前的平台，以前的目的，以前的项目。我们在一个平台上弄，无论是社群内部平台，还是外部平台, 大家都熟门熟路，都巳经磨合了很久了，继续下去，成功的几率就大。要是老换平台，可能就把时间浪费了，又得重新熟悉。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比如，只锁定某个大的视频平台，或者音频平台。其他平台不做，绝对不做多的事情。少而精，所有精力、时间，都花在一个平台这个刀刃上。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392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598170</wp:posOffset>
                </wp:positionH>
                <wp:positionV relativeFrom="margin">
                  <wp:posOffset>2553970</wp:posOffset>
                </wp:positionV>
                <wp:extent cx="123190" cy="608330"/>
                <wp:effectExtent l="0" t="0" r="0" b="0"/>
                <wp:wrapSquare wrapText="bothSides"/>
                <wp:docPr id="195" name="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" cy="608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7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/>
                              <w:ind w:left="0" w:right="0" w:firstLine="0"/>
                              <w:jc w:val="center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定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系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统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5" o:spid="_x0000_s1026" o:spt="202" type="#_x0000_t202" style="position:absolute;left:0pt;margin-left:47.1pt;margin-top:201.1pt;height:47.9pt;width:9.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B6NiDLYAAAACgEAAA8A&#10;AAAAAAAAAQAgAAAAIgAAAGRycy9kb3ducmV2LnhtbFBLAQIUABQAAAAIAIdO4kD+HbxBpQEAAGcD&#10;AAAOAAAAAAAAAAEAIAAAACc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/>
                        <w:ind w:left="0" w:right="0" w:firstLine="0"/>
                        <w:jc w:val="center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定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系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比如我们社群现在搞抖音，就只搞抖音，把抖音给全面爆破。只要是搞创业的，全部到我们社群里来，一说创业，就是我们，绝对锁定平台, 绝对垄断，绝对有知名度。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6" w:lineRule="auto"/>
        <w:ind w:left="0" w:right="0" w:firstLine="420"/>
        <w:jc w:val="both"/>
        <w:rPr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color w:val="000000"/>
          <w:spacing w:val="0"/>
          <w:w w:val="100"/>
          <w:position w:val="0"/>
          <w:sz w:val="22"/>
          <w:szCs w:val="22"/>
        </w:rPr>
        <w:t>、锁定一个项目，也就是一个卖点，永远不要换。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在市场上，任何一个极小的卖点，都对应一大群人，不要怕没生意, 就怕您不锁定。今天换一个卖点，明天换一个卖点。人这个心呢，是心猿意马，如同猴子，到处乱跑，每一刹那都是八万四千个念头，念头纷纷起, 人就无定心，没有定就没有静，没有静就没有安，不能安于一事，就无所 得。这就是止定静安得。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</w:t>
      </w:r>
      <w:r>
        <w:rPr>
          <w:color w:val="000000"/>
          <w:spacing w:val="0"/>
          <w:w w:val="100"/>
          <w:position w:val="0"/>
          <w:sz w:val="20"/>
          <w:szCs w:val="20"/>
        </w:rPr>
        <w:t>人要在早年的时候，找到跟随的人，跟随的事情，然后从一而终, 一辈子去做好。这个人就有成就，而不是大半辈子，都在寻寻觅觅，都在到处乱找，荒废了岁月</w:t>
      </w:r>
      <w:r>
        <w:rPr>
          <w:color w:val="000000"/>
          <w:spacing w:val="0"/>
          <w:w w:val="100"/>
          <w:position w:val="0"/>
          <w:sz w:val="22"/>
          <w:szCs w:val="22"/>
        </w:rPr>
        <w:t>。人生只需要做好一件事，而不是几件事，弱水三千只取一瓢饮。这个世界上有很多看起来都非常美好的事情，但是，您不要去碰，您就做好您现在手里的事情。这个世界上到处都是钱财，您不要想着到处都去拿，您现在所得的就是您应该得的。您做好了，后面的财富自然就来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left"/>
        <w:sectPr>
          <w:footnotePr>
            <w:numFmt w:val="decimal"/>
          </w:footnotePr>
          <w:type w:val="continuous"/>
          <w:pgSz w:w="9922" w:h="13813"/>
          <w:pgMar w:top="1123" w:right="1295" w:bottom="1191" w:left="1001" w:header="695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margin">
                  <wp:posOffset>7153275</wp:posOffset>
                </wp:positionV>
                <wp:extent cx="168910" cy="160020"/>
                <wp:effectExtent l="0" t="0" r="0" b="0"/>
                <wp:wrapSquare wrapText="bothSides"/>
                <wp:docPr id="197" name="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7" o:spid="_x0000_s1026" o:spt="202" type="#_x0000_t202" style="position:absolute;left:0pt;margin-left:52pt;margin-top:563.25pt;height:12.6pt;width:13.3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2akI2AAA&#10;AA0BAAAPAAAAAAAAAAEAIAAAACIAAABkcnMvZG93bnJldi54bWxQSwECFAAUAAAACACHTuJA7L+6&#10;UKwBAABz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没有人是自由的，任何人都有所限制，但是做好您限制内的事情， 您就会获得最大的</w:t>
      </w:r>
      <w:r>
        <w:rPr>
          <w:color w:val="000000"/>
          <w:spacing w:val="0"/>
          <w:w w:val="100"/>
          <w:position w:val="0"/>
        </w:rPr>
        <w:t xml:space="preserve">自由。所以，锁定一个卖点，把一个卖点卖到极致，您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就会成为神。比如，对于我们社群，就是卖儒家思想，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 2大 营销系统，这个东西卖到全世界，我们就能开启一个非常厉害的商学院。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48"/>
        </w:tabs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我们社群有很多卖点，当我们在社群里选好一个卖点的时候，就带着这一个卖点干一辈子，绝对不换卖点。任何一个卖点，都能让人发大财； 任何一个卖点，爆破整个市场，都能赚不少钱。所以，必须锁定一个卖点， 不要换，比如，我们社群就有个人品牌训练营，老板社群，做讲师，传统 企业转型等很多卖点，您只要锁定一个，一直宣传就行了。只是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老板社群这个平台不变。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  <w:lang w:val="zh-CN" w:eastAsia="zh-CN" w:bidi="zh-CN"/>
        </w:rPr>
        <w:t>|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48"/>
        </w:tabs>
        <w:bidi w:val="0"/>
        <w:spacing w:before="0" w:after="0" w:line="391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卖点要唯一，要小，小到您自己都怀疑人生。比如，我们就搞企业家圈子，然后，这个卖点，就是企业家圈子，进入的是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老板社群。那 么我们的一切都是卖给企业家的，我们也就只讲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“企</w:t>
      </w:r>
      <w:r>
        <w:rPr>
          <w:color w:val="000000"/>
          <w:spacing w:val="0"/>
          <w:w w:val="100"/>
          <w:position w:val="0"/>
        </w:rPr>
        <w:t>业家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”这个</w:t>
      </w:r>
      <w:r>
        <w:rPr>
          <w:color w:val="000000"/>
          <w:spacing w:val="0"/>
          <w:w w:val="100"/>
          <w:position w:val="0"/>
        </w:rPr>
        <w:t>词了。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I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方法营销系统都是为企业家服务的，釆取这个模式， 不断地塑造价值。锁定卖点过后，就永远不要换，任何一个卖点，都能赚钱，而且能暴富。锁定了，比如，我们是卖儒家思想，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方法72大营销系统，卖给企业家的。我们就这样三番五次的重复讲，日日重复，重 复到天荒地老，重复到我们自己觉得没得讲了，讲起来好像自己都烦了， 还要重复。为什么？因为别人不知道，因为您的直播间买单的始终是新人。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人不需要卖两个以上的卖点。所有塑造价值的模块、矩阵，只为您的卖点服务。</w:t>
      </w:r>
      <w:r>
        <w:rPr>
          <w:color w:val="000000"/>
          <w:spacing w:val="0"/>
          <w:w w:val="100"/>
          <w:position w:val="0"/>
        </w:rPr>
        <w:t>选定一个卖点，就是跟着老师们干一辈子，要谦虚，不要情绪化，不要换卖点，不要一会儿莫名其妙的发表一些奇怪的言论，又开始换卖点。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  <w:sectPr>
          <w:headerReference r:id="rId84" w:type="default"/>
          <w:footerReference r:id="rId86" w:type="default"/>
          <w:headerReference r:id="rId85" w:type="even"/>
          <w:footerReference r:id="rId87" w:type="even"/>
          <w:footnotePr>
            <w:numFmt w:val="decimal"/>
          </w:footnotePr>
          <w:type w:val="continuous"/>
          <w:pgSz w:w="9922" w:h="13813"/>
          <w:pgMar w:top="1123" w:right="1295" w:bottom="1191" w:left="1001" w:header="695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只研究一个业务，一个细节，一个赢利点，只研究一个卖点，只实践 一个卖点。只把一个卖点做透彻，就什么都有了。我们从早到晚，吃饭、 睡觉，研究一个卖点，就是这个点，其他什么都不做。越聚焦，越好。打 持久战，也就是我们找到了这个卖点，就一直干，永远的干。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72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5</w:t>
      </w:r>
      <w:r>
        <w:rPr>
          <w:color w:val="000000"/>
          <w:spacing w:val="0"/>
          <w:w w:val="100"/>
          <w:position w:val="0"/>
          <w:sz w:val="20"/>
          <w:szCs w:val="20"/>
        </w:rPr>
        <w:t>大锁定系统是成功模式非常非常重要的一环，就是锁定卖点过后, 就不换了。不要觉得别人的卖点值钱，别人喊您，您就去干，您是非常愚蠢的。现在这个卖点看似不赚钱，但一直坚持，钱财自然就来了。要对自 己的卖点有理想心，事业心，有信仰，这样才能走到最后。</w:t>
      </w:r>
      <w:r>
        <w:rPr>
          <w:color w:val="000000"/>
          <w:spacing w:val="0"/>
          <w:w w:val="100"/>
          <w:position w:val="0"/>
          <w:sz w:val="22"/>
          <w:szCs w:val="22"/>
        </w:rPr>
        <w:t>有志气的人, 只有一个志向，没志气的人，他的志向非常多，而且不稳定，随时准备换。这些人都是不怎么聪明的人，积累好的东西，都丢了。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720" w:right="0" w:firstLine="440"/>
        <w:jc w:val="left"/>
      </w:pPr>
      <w:r>
        <w:rPr>
          <w:color w:val="000000"/>
          <w:spacing w:val="0"/>
          <w:w w:val="100"/>
          <w:position w:val="0"/>
        </w:rPr>
        <w:t>我们要求的是让客户买单，我们只诉说我们的卖点，其他一切都是送的。用这个模式来做。当然我们送的东西也很有价值。比如，我们定位的就是企业家圈子，我们只做企业家的生意，对于付学费，无所谓的人来。这个要讲清楚，有言在先。麻烦，基本都是失败者带来的，成功者多是感恩、聪明、智慧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7"/>
        </w:tabs>
        <w:bidi w:val="0"/>
        <w:spacing w:before="0" w:after="320" w:line="178" w:lineRule="auto"/>
        <w:ind w:left="0" w:right="0" w:firstLine="0"/>
        <w:jc w:val="left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7"/>
        </w:tabs>
        <w:bidi w:val="0"/>
        <w:spacing w:before="0" w:after="320" w:line="178" w:lineRule="auto"/>
        <w:ind w:left="0" w:right="0" w:firstLine="0"/>
        <w:jc w:val="left"/>
        <w:rPr>
          <w:color w:val="000000"/>
          <w:spacing w:val="0"/>
          <w:w w:val="100"/>
          <w:position w:val="0"/>
        </w:rPr>
      </w:pP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46"/>
          <w:szCs w:val="46"/>
          <w:lang w:val="en-US" w:eastAsia="zh-CN"/>
        </w:rPr>
        <w:tab/>
      </w:r>
      <w:r>
        <w:rPr>
          <w:color w:val="000000"/>
          <w:spacing w:val="0"/>
          <w:w w:val="100"/>
          <w:position w:val="0"/>
        </w:rPr>
        <w:t>所以，您要召唤谁，必须说清楚。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7"/>
        </w:tabs>
        <w:bidi w:val="0"/>
        <w:spacing w:before="0" w:after="320" w:line="178" w:lineRule="auto"/>
        <w:ind w:left="0" w:right="0" w:firstLine="0"/>
        <w:jc w:val="left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ab/>
      </w:r>
      <w:r>
        <w:rPr>
          <w:color w:val="000000"/>
          <w:spacing w:val="0"/>
          <w:w w:val="100"/>
          <w:position w:val="0"/>
        </w:rPr>
        <w:t>您的每句话，都是对企业家有帮助的。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真诚地讲课，做服务，帮助企业家。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720" w:right="0" w:firstLine="440"/>
        <w:jc w:val="both"/>
      </w:pPr>
      <w:r>
        <w:rPr>
          <w:color w:val="000000"/>
          <w:spacing w:val="0"/>
          <w:w w:val="100"/>
          <w:position w:val="0"/>
        </w:rPr>
        <w:t>我们不讲废话，不搞笑，不哗众取宠，不讲反人类的语言吸引非精准粉丝，我们只释放系列化的干货，也就是儒家思想，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这样，我们相信真正的高手能看得懂。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这就是锁定一个卖点。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720" w:right="0" w:firstLine="440"/>
        <w:jc w:val="left"/>
      </w:pPr>
      <w:r>
        <w:rPr>
          <w:color w:val="000000"/>
          <w:spacing w:val="0"/>
          <w:w w:val="100"/>
          <w:position w:val="0"/>
        </w:rPr>
        <w:t>锁定一个卖点，就要锁定一套语言系统。卖点里面需要有语言系统。 这个也相当重要。比如儒家思想是我们社群的核心文化，儒家思想就是一套语言系统，所有人，必须对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老板社群讲的儒家思想烂熟于心。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8" w:lineRule="exact"/>
        <w:ind w:left="720" w:right="0" w:firstLine="440"/>
        <w:jc w:val="left"/>
      </w:pPr>
      <w:r>
        <w:rPr>
          <w:color w:val="000000"/>
          <w:spacing w:val="0"/>
          <w:w w:val="100"/>
          <w:position w:val="0"/>
        </w:rPr>
        <w:t>那么，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方法72大营销系统，也是一套语言系统。无论讲师, 还是来学习的老板们，也必须对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方法72大营销系统烂熟于心。然后是对应的召唤系统，比如，我们要召唤的就是年赚几百万，几千万的老板。我们就只召唤这个人群，一切语言体系，一切好东西，都是为了这些 老板开发。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68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一个人的语言系统锁定了，他这个人就会自动传播，自动成交。一 套专业的语言系统，有对应的词语、文字、文章，这些对应的词语、文 章，就是这个语言系统的底层逻辑，任何一个行业都一样，都是这个逻辑。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1100" w:right="0" w:firstLine="0"/>
        <w:jc w:val="left"/>
      </w:pPr>
      <w:r>
        <w:rPr>
          <w:color w:val="000000"/>
          <w:spacing w:val="0"/>
          <w:w w:val="100"/>
          <w:position w:val="0"/>
        </w:rPr>
        <w:t>那么，语言系统如何具体化？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68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5741670</wp:posOffset>
                </wp:positionH>
                <wp:positionV relativeFrom="paragraph">
                  <wp:posOffset>203200</wp:posOffset>
                </wp:positionV>
                <wp:extent cx="86995" cy="612775"/>
                <wp:effectExtent l="0" t="0" r="0" b="0"/>
                <wp:wrapSquare wrapText="bothSides"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12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7" o:spid="_x0000_s1026" o:spt="202" type="#_x0000_t202" style="position:absolute;left:0pt;margin-left:452.1pt;margin-top:16pt;height:48.2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Uvtxx1wAAAAoBAAAPAAAAAAAAAAEAIAAAACIAAABkcnMvZG93bnJldi54bWxQSwECFAAUAAAA&#10;CACHTuJAnYPp1r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举例，召唤老板系统的具体化；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 xml:space="preserve">、您是老板吗？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 xml:space="preserve">、您的公司有多少人啊？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、您年收入，纯利润几百万啊？几千万？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 xml:space="preserve">、您感恩吗？您虔诚吗？ 您尊师重道吗？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、您能听话、照做、执行，复制、改编、优化吗？您不合格，不要到我们社群里来。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680" w:right="0" w:firstLine="460"/>
        <w:jc w:val="left"/>
      </w:pPr>
      <w:r>
        <w:rPr>
          <w:color w:val="000000"/>
          <w:spacing w:val="0"/>
          <w:w w:val="100"/>
          <w:position w:val="0"/>
        </w:rPr>
        <w:t>不要怕收不到人，有门槛，有要求，很多人会来。没有门槛，就会召唤到错误的人，负能量的人都会进来。一个企业、一个社群、一个老师， 都应该有所要求，也就是有对应。对于我们社群来说，就是：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“得</w:t>
      </w:r>
      <w:r>
        <w:rPr>
          <w:color w:val="000000"/>
          <w:spacing w:val="0"/>
          <w:w w:val="100"/>
          <w:position w:val="0"/>
        </w:rPr>
        <w:t>天下英才而育之。”而不是得庸才而相互迫害。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680" w:right="0" w:firstLine="460"/>
        <w:jc w:val="left"/>
      </w:pPr>
      <w:r>
        <w:rPr>
          <w:color w:val="000000"/>
          <w:spacing w:val="0"/>
          <w:w w:val="100"/>
          <w:position w:val="0"/>
        </w:rPr>
        <w:t>我们整个社群，只有一个卖点，卖点极度唯一。我们只卖老板社群， 如果只有一个老板社群的卖点，任何人都能赚钱。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3" w:lineRule="exact"/>
        <w:ind w:left="680" w:right="0" w:firstLine="46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追求唯一，追求大道至简，追求只有一件事，一个卖点，永远不换卖点，只有唯一的卖点，一切变得极其简单。</w:t>
      </w:r>
      <w:r>
        <w:rPr>
          <w:color w:val="000000"/>
          <w:spacing w:val="0"/>
          <w:w w:val="100"/>
          <w:position w:val="0"/>
        </w:rPr>
        <w:t>不允许有第二个卖点，彻底相 信聚焦卖老板社群是很厉害的。所有的方向，所有的力量，只为卖老板社群服务，而不是想很多个点。唯一性的卖点，我们的客户就是富贵的、聪明的创业者、老板、企业家，加入我们老板社群，只做这一个人群的服务。</w:t>
      </w:r>
      <w:r>
        <w:rPr>
          <w:color w:val="000000"/>
          <w:spacing w:val="0"/>
          <w:w w:val="100"/>
          <w:position w:val="0"/>
          <w:sz w:val="22"/>
          <w:szCs w:val="22"/>
        </w:rPr>
        <w:t>唯一性，单独性，卖点聚焦才有复利效应，</w:t>
      </w:r>
      <w:r>
        <w:rPr>
          <w:color w:val="000000"/>
          <w:spacing w:val="0"/>
          <w:w w:val="100"/>
          <w:position w:val="0"/>
        </w:rPr>
        <w:t>会不断地积累，名气大了，别人就买单。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1120" w:right="0" w:firstLine="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您没变，别人才买单，您老是变，别人就不敢买单。</w:t>
      </w:r>
      <w:r>
        <w:rPr>
          <w:color w:val="000000"/>
          <w:spacing w:val="0"/>
          <w:w w:val="100"/>
          <w:position w:val="0"/>
        </w:rPr>
        <w:t>只要不聚焦卖老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720" w:right="0" w:firstLine="0"/>
        <w:jc w:val="left"/>
      </w:pPr>
      <w:r>
        <w:rPr>
          <w:color w:val="000000"/>
          <w:spacing w:val="0"/>
          <w:w w:val="100"/>
          <w:position w:val="0"/>
        </w:rPr>
        <w:t>板社群，不是只有这一个卖点，您就会白干，就会浪费时间，就会迷茫，就会一无所获。不聚焦，都会被累死，都会降低收入，都没有什么收入了。不聚焦，任何人收入都会下跌，任何人都会陷入迷茫，困苦。只做一个项目， 只卖创业社群，只搞这个点，搞高端圈子，您就轻松，就舒服，就开心。您要是喜欢搞其他的，抱歉，您越做越难受。客户本来要买单了，看您一会儿 又换了，您就没有收入。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390" w:lineRule="exact"/>
        <w:ind w:left="112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凡是赚钱的人，都是绝对聚焦一个卖点。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35"/>
        </w:tabs>
        <w:bidi w:val="0"/>
        <w:spacing w:before="0" w:after="0" w:line="408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color w:val="000000"/>
          <w:spacing w:val="0"/>
          <w:w w:val="100"/>
          <w:position w:val="0"/>
          <w:sz w:val="22"/>
          <w:szCs w:val="22"/>
        </w:rPr>
        <w:t>、锁定一群人。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35"/>
        </w:tabs>
        <w:bidi w:val="0"/>
        <w:spacing w:before="0" w:after="0" w:line="240" w:lineRule="auto"/>
        <w:ind w:left="0" w:leftChars="0" w:right="0" w:firstLine="0" w:firstLineChars="0"/>
        <w:jc w:val="left"/>
      </w:pP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开始讲了刘邦、朱元璋都是这个模式。都是锁定一群人，这个非常非常重要，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ab/>
      </w:r>
      <w:r>
        <w:rPr>
          <w:color w:val="000000"/>
          <w:spacing w:val="0"/>
          <w:w w:val="100"/>
          <w:position w:val="0"/>
        </w:rPr>
        <w:t>不要觉得您对谁不爽啊，不要觉得您看谁不顺眼，不要情绪化。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53"/>
        </w:tabs>
        <w:bidi w:val="0"/>
        <w:spacing w:before="0" w:after="0" w:line="390" w:lineRule="exact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46"/>
          <w:szCs w:val="46"/>
          <w:lang w:val="en-US" w:eastAsia="zh-CN"/>
        </w:rPr>
        <w:t xml:space="preserve">    </w:t>
      </w:r>
      <w:r>
        <w:rPr>
          <w:color w:val="000000"/>
          <w:spacing w:val="0"/>
          <w:w w:val="100"/>
          <w:position w:val="0"/>
        </w:rPr>
        <w:t>这人群很重要，大家都差不多，到哪里都有江湖儿女，都有儿女情长，都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有恩怨。就这帮人，就能打天下了。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20" w:right="0" w:firstLine="420"/>
        <w:jc w:val="both"/>
      </w:pPr>
      <w:r>
        <w:rPr>
          <w:color w:val="000000"/>
          <w:spacing w:val="0"/>
          <w:w w:val="100"/>
          <w:position w:val="0"/>
        </w:rPr>
        <w:t>锁定一个人群，不要什么人都收。一定要坚持自己的定位人群。定位好了，来的都是利润。赚钱不是泥沙俱下，不是什么人都要，能隔绝的人， 尽可能隔绝。物以类聚人以群分。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720" w:right="0" w:firstLine="420"/>
        <w:jc w:val="both"/>
      </w:pPr>
      <w:r>
        <w:rPr>
          <w:color w:val="000000"/>
          <w:spacing w:val="0"/>
          <w:w w:val="100"/>
          <w:position w:val="0"/>
        </w:rPr>
        <w:t>所以子曰：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“先</w:t>
      </w:r>
      <w:r>
        <w:rPr>
          <w:color w:val="000000"/>
          <w:spacing w:val="0"/>
          <w:w w:val="100"/>
          <w:position w:val="0"/>
        </w:rPr>
        <w:t>进于礼乐，野人也；后进于礼乐，君子也。如用之， 则吾从先进。”也就是我们必须用先进来的人，我们必须跟现在这帮人打交道。而不是把这些人撵走了，我们重新弄新人。人一定要用旧人，这个非常有意思。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720" w:right="0" w:firstLine="420"/>
        <w:jc w:val="both"/>
        <w:sectPr>
          <w:headerReference r:id="rId88" w:type="default"/>
          <w:footerReference r:id="rId90" w:type="default"/>
          <w:headerReference r:id="rId89" w:type="even"/>
          <w:footerReference r:id="rId91" w:type="even"/>
          <w:footnotePr>
            <w:numFmt w:val="decimal"/>
          </w:footnotePr>
          <w:pgSz w:w="9922" w:h="13813"/>
          <w:pgMar w:top="1123" w:right="1295" w:bottom="1191" w:left="1001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比如我们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发展到今天，就非常不容易，您们不理解罢了。真的非常不容易。我们每个人，都要珍惜每个人，这其实就是一个企业，大家在这个企业里谋事，吃饭，就要用这帮人。每个人，都在用群里的人，群里有很多隐性价值。如果我们放弃了这帮人，就不是锁定一群人系统了。您想要成功，是不是又得换一个人群锁定？不如锁定这个老的人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860"/>
        <w:jc w:val="both"/>
      </w:pPr>
      <w:r>
        <w:rPr>
          <w:color w:val="000000"/>
          <w:spacing w:val="0"/>
          <w:w w:val="100"/>
          <w:position w:val="0"/>
        </w:rPr>
        <w:t>群，从内部到外部，都是如此，大家一起锁定一群人。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647"/>
        </w:tabs>
        <w:bidi w:val="0"/>
        <w:spacing w:before="0" w:after="0" w:line="391" w:lineRule="exact"/>
        <w:ind w:left="1280" w:right="0" w:firstLine="0"/>
        <w:jc w:val="both"/>
        <w:rPr>
          <w:sz w:val="22"/>
          <w:szCs w:val="22"/>
        </w:rPr>
      </w:pPr>
      <w:bookmarkStart w:id="249" w:name="bookmark252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4</w:t>
      </w:r>
      <w:bookmarkEnd w:id="249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大多数人理解不了，而且会走偏，也就是玩法锁定。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60" w:right="0" w:firstLine="480"/>
        <w:jc w:val="both"/>
      </w:pPr>
      <w:r>
        <w:rPr>
          <w:color w:val="000000"/>
          <w:spacing w:val="0"/>
          <w:w w:val="100"/>
          <w:position w:val="0"/>
        </w:rPr>
        <w:t>比如，您搞语音，您就一直搞语音。搞直播，搞视频也是，搞文案也是。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280" w:right="0" w:firstLine="0"/>
        <w:jc w:val="both"/>
      </w:pPr>
      <w:r>
        <w:rPr>
          <w:color w:val="000000"/>
          <w:spacing w:val="0"/>
          <w:w w:val="100"/>
          <w:position w:val="0"/>
        </w:rPr>
        <w:t>假如您选择搞直播，您必须一直搞直播，这就是您的玩法。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60" w:right="0" w:firstLine="480"/>
        <w:jc w:val="both"/>
      </w:pPr>
      <w:r>
        <w:rPr>
          <w:color w:val="000000"/>
          <w:spacing w:val="0"/>
          <w:w w:val="100"/>
          <w:position w:val="0"/>
        </w:rPr>
        <w:t>比如我们搞社群营销，营销老板，我们就一直搞社群营销，其他任何事，我们都不做，我们就建立社群，讲课就行了。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86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5807075</wp:posOffset>
                </wp:positionH>
                <wp:positionV relativeFrom="paragraph">
                  <wp:posOffset>444500</wp:posOffset>
                </wp:positionV>
                <wp:extent cx="86995" cy="601345"/>
                <wp:effectExtent l="0" t="0" r="0" b="0"/>
                <wp:wrapSquare wrapText="bothSides"/>
                <wp:docPr id="217" name="Shap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01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7" o:spid="_x0000_s1026" o:spt="202" type="#_x0000_t202" style="position:absolute;left:0pt;margin-left:457.25pt;margin-top:35pt;height:47.3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3oyBR9cAAAAKAQAADwAAAAAAAAABACAAAAAiAAAAZHJzL2Rvd25yZXYueG1sUEsBAhQAFAAA&#10;AAgAh07iQDBBgju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比如我们微博做抽奖，</w:t>
      </w:r>
      <w:r>
        <w:rPr>
          <w:color w:val="000000"/>
          <w:spacing w:val="0"/>
          <w:w w:val="100"/>
          <w:position w:val="0"/>
          <w:lang w:val="en-US" w:eastAsia="en-US" w:bidi="en-US"/>
        </w:rPr>
        <w:t>0K,</w:t>
      </w:r>
      <w:r>
        <w:rPr>
          <w:color w:val="000000"/>
          <w:spacing w:val="0"/>
          <w:w w:val="100"/>
          <w:position w:val="0"/>
        </w:rPr>
        <w:t>您就一直拉流量，更新朋友圈，聊天，就是这个模式，一直重复，只要这个方法从理论上行得通，而且以前有人行得通，您就不要怀疑这个玩法，您就只顾着优化这个玩法就行了，这叫做玩法锁定。任何人做任何项目，都要套路唯一。套路唯一，则自然生长。 套路多了，您以为您能套路别人，其实，您傻掉了。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647"/>
        </w:tabs>
        <w:bidi w:val="0"/>
        <w:spacing w:before="0" w:after="0" w:line="391" w:lineRule="exact"/>
        <w:ind w:left="1280" w:right="0" w:firstLine="0"/>
        <w:jc w:val="both"/>
        <w:rPr>
          <w:sz w:val="22"/>
          <w:szCs w:val="22"/>
        </w:rPr>
      </w:pPr>
      <w:bookmarkStart w:id="250" w:name="bookmark253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5</w:t>
      </w:r>
      <w:bookmarkEnd w:id="250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锁定一个老师不换。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280" w:right="0" w:firstLine="0"/>
        <w:jc w:val="both"/>
      </w:pPr>
      <w:r>
        <w:rPr>
          <w:color w:val="000000"/>
          <w:spacing w:val="0"/>
          <w:w w:val="100"/>
          <w:position w:val="0"/>
        </w:rPr>
        <w:t>每个人都需要一个老师，他需要在这条道上走。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60" w:right="0" w:firstLine="480"/>
        <w:jc w:val="both"/>
      </w:pPr>
      <w:r>
        <w:rPr>
          <w:color w:val="000000"/>
          <w:spacing w:val="0"/>
          <w:w w:val="100"/>
          <w:position w:val="0"/>
        </w:rPr>
        <w:t>人需要有人带领，没人带领的人是领袖，领袖需要人民带领，人民就是领袖的老师。当您选择一个老师的时候，您选好了，就跟着干。只要是诸恶莫作，众善奉行的事情，都可以干。只要是正道，法无禁止即可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860" w:right="0" w:firstLine="480"/>
        <w:jc w:val="both"/>
      </w:pPr>
      <w:r>
        <w:rPr>
          <w:color w:val="000000"/>
          <w:spacing w:val="0"/>
          <w:w w:val="100"/>
          <w:position w:val="0"/>
        </w:rPr>
        <w:t>比如，我们社群，讲的是儒家思想+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方法72大营销系统，这个东西是正当的东西，是可以干的东西。我们是卖圈子的，年入几千万, 几百万的老板，就可以来跟我们聊天，说话。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860" w:right="0" w:firstLine="480"/>
        <w:jc w:val="both"/>
      </w:pPr>
      <w:r>
        <w:rPr>
          <w:color w:val="000000"/>
          <w:spacing w:val="0"/>
          <w:w w:val="100"/>
          <w:position w:val="0"/>
        </w:rPr>
        <w:t>其实师傅领进门，修行在自身，也就是老师可以无能，只要您自己很牛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B,</w:t>
      </w:r>
      <w:r>
        <w:rPr>
          <w:color w:val="000000"/>
          <w:spacing w:val="0"/>
          <w:w w:val="100"/>
          <w:position w:val="0"/>
        </w:rPr>
        <w:t>就行了。但是老师给您的道，您必须一直走，这就是锁定一个老师不换。很多人老是换老师，觉得这个老师不行，不断地换，那就错了。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280" w:right="0" w:firstLine="0"/>
        <w:jc w:val="both"/>
        <w:sectPr>
          <w:headerReference r:id="rId92" w:type="default"/>
          <w:footerReference r:id="rId94" w:type="default"/>
          <w:headerReference r:id="rId93" w:type="even"/>
          <w:footerReference r:id="rId95" w:type="even"/>
          <w:footnotePr>
            <w:numFmt w:val="decimal"/>
          </w:footnotePr>
          <w:pgSz w:w="9922" w:h="13813"/>
          <w:pgMar w:top="1123" w:right="1295" w:bottom="1191" w:left="1001" w:header="695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一个老师，就是一个道，这个道，是无穷大道，老师没走完，您继续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20" w:right="0" w:bottom="722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238" w:h="252" w:wrap="auto" w:vAnchor="text" w:hAnchor="page" w:x="889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31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20" w:right="829" w:bottom="722" w:left="1679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2423160</wp:posOffset>
                </wp:positionV>
                <wp:extent cx="84455" cy="601345"/>
                <wp:effectExtent l="0" t="0" r="0" b="0"/>
                <wp:wrapSquare wrapText="bothSides"/>
                <wp:docPr id="223" name="Shap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01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3" o:spid="_x0000_s1026" o:spt="202" type="#_x0000_t202" style="position:absolute;left:0pt;margin-left:45.05pt;margin-top:190.8pt;height:47.3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+IbO11wAAAAoBAAAPAAAAAAAAAAEAIAAAACIAAABkcnMvZG93bnJldi54bWxQSwECFAAUAAAA&#10;CACHTuJAGIDWlr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走，哪里有说老师不行的？哪里有说换老师的？真正有信仰的人，就是走老师的道，发扬老师的道，超越老师，带领老师的学员，带领老师的信仰, 发扬光大。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这个有点高了，可能很多人听不懂了。听懂这个，真的需要虔诚了。 从一而终，锁定一个老师的道，不断地深入研究，锁定一个老师的路，不断地搞。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任何人，都需要一个老师，都需要一个道。</w:t>
      </w:r>
      <w:r>
        <w:rPr>
          <w:color w:val="000000"/>
          <w:spacing w:val="0"/>
          <w:w w:val="100"/>
          <w:position w:val="0"/>
        </w:rPr>
        <w:t>有了一个老师，一个道就 够了。人要是拜两个老师，走两个道，或者走着这个老师的道，又想换个老师的道走，或者走这个老师的道，又天天琢磨其他老师的道。这样，就会导致自己没办法走好任何一个道，老是怀疑自己是不是选错了。老是否定老师这个道，于是就走不好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622300</wp:posOffset>
                </wp:positionH>
                <wp:positionV relativeFrom="margin">
                  <wp:posOffset>7204710</wp:posOffset>
                </wp:positionV>
                <wp:extent cx="164465" cy="160020"/>
                <wp:effectExtent l="0" t="0" r="0" b="0"/>
                <wp:wrapSquare wrapText="bothSides"/>
                <wp:docPr id="225" name="Shap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5" o:spid="_x0000_s1026" o:spt="202" type="#_x0000_t202" style="position:absolute;left:0pt;margin-left:49pt;margin-top:567.3pt;height:12.6pt;width:12.9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cdSXdgA&#10;AAAMAQAADwAAAAAAAAABACAAAAAiAAAAZHJzL2Rvd25yZXYueG1sUEsBAhQAFAAAAAgAh07iQD6L&#10;AIitAQAAc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人很难脚踏两只船，人很难同时走两个道路，您说一个人同时又要到美国，又要到英国，这是两个不同的道，他怎么搞呢？再说，您一会儿要到美国，一会儿要到英国，您就会哪里也去不了。您到哪个道上，就老老 实实在哪个道上生存，生活。您拜了哪个老师，就老老实实的跟着，老老实实的超越，这就是尊师重道。您超越老师了，也要尊重老师，也要重视 这个道。理解透彻了这个锁定一个老师不换，锁定一个老师的道不换，且 执行了，才知道什么是尊师重道。如此一个人，不可能没成就。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251" w:name="bookmark256"/>
      <w:bookmarkStart w:id="252" w:name="bookmark255"/>
      <w:bookmarkStart w:id="253" w:name="bookmark25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5</w:t>
      </w:r>
      <w:r>
        <w:rPr>
          <w:color w:val="000000"/>
          <w:spacing w:val="0"/>
          <w:w w:val="100"/>
          <w:position w:val="0"/>
          <w:sz w:val="30"/>
          <w:szCs w:val="30"/>
        </w:rPr>
        <w:t>大锁定系统中核心锁定</w:t>
      </w:r>
      <w:bookmarkEnd w:id="251"/>
      <w:bookmarkEnd w:id="252"/>
      <w:bookmarkEnd w:id="25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40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上面5大锁定系统，谁要是做到，谁就能成为神一般的人，做啥生意都很好做。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总结一下，有哪5大点锁定？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22"/>
        </w:tabs>
        <w:bidi w:val="0"/>
        <w:spacing w:before="0" w:after="0" w:line="405" w:lineRule="exact"/>
        <w:ind w:left="0" w:right="0" w:firstLine="460"/>
        <w:jc w:val="both"/>
      </w:pPr>
      <w:bookmarkStart w:id="254" w:name="bookmark257"/>
      <w:r>
        <w:rPr>
          <w:color w:val="000000"/>
          <w:spacing w:val="0"/>
          <w:w w:val="100"/>
          <w:position w:val="0"/>
        </w:rPr>
        <w:t>1</w:t>
      </w:r>
      <w:bookmarkEnd w:id="25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锁定平台不换。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405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5651500</wp:posOffset>
                </wp:positionH>
                <wp:positionV relativeFrom="paragraph">
                  <wp:posOffset>63500</wp:posOffset>
                </wp:positionV>
                <wp:extent cx="88900" cy="605790"/>
                <wp:effectExtent l="0" t="0" r="0" b="0"/>
                <wp:wrapSquare wrapText="bothSides"/>
                <wp:docPr id="227" name="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05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大锁定系统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7" o:spid="_x0000_s1026" o:spt="202" type="#_x0000_t202" style="position:absolute;left:0pt;margin-left:445pt;margin-top:5pt;height:47.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3A&#10;Qy3TAAAACgEAAA8AAAAAAAAAAQAgAAAAIgAAAGRycy9kb3ducmV2LnhtbFBLAQIUABQAAAAIAIdO&#10;4kDbU9/XtgEAAIADAAAOAAAAAAAAAAEAIAAAACI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5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大锁定系统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55" w:name="bookmark258"/>
      <w:r>
        <w:rPr>
          <w:color w:val="000000"/>
          <w:spacing w:val="0"/>
          <w:w w:val="100"/>
          <w:position w:val="0"/>
        </w:rPr>
        <w:t>2</w:t>
      </w:r>
      <w:bookmarkEnd w:id="25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锁定一群人不换。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405" w:lineRule="exact"/>
        <w:ind w:left="0" w:right="0" w:firstLine="420"/>
        <w:jc w:val="both"/>
      </w:pPr>
      <w:bookmarkStart w:id="256" w:name="bookmark259"/>
      <w:r>
        <w:rPr>
          <w:color w:val="000000"/>
          <w:spacing w:val="0"/>
          <w:w w:val="100"/>
          <w:position w:val="0"/>
        </w:rPr>
        <w:t>3</w:t>
      </w:r>
      <w:bookmarkEnd w:id="25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锁定一个卖点不换。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93"/>
        </w:tabs>
        <w:bidi w:val="0"/>
        <w:spacing w:before="0" w:after="0" w:line="405" w:lineRule="exact"/>
        <w:ind w:left="0" w:right="0" w:firstLine="420"/>
        <w:jc w:val="both"/>
      </w:pPr>
      <w:bookmarkStart w:id="257" w:name="bookmark260"/>
      <w:r>
        <w:rPr>
          <w:color w:val="000000"/>
          <w:spacing w:val="0"/>
          <w:w w:val="100"/>
          <w:position w:val="0"/>
        </w:rPr>
        <w:t>4</w:t>
      </w:r>
      <w:bookmarkEnd w:id="25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锁定一个玩法不换。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93"/>
        </w:tabs>
        <w:bidi w:val="0"/>
        <w:spacing w:before="0" w:after="340" w:line="405" w:lineRule="exact"/>
        <w:ind w:left="0" w:right="0" w:firstLine="420"/>
        <w:jc w:val="both"/>
      </w:pPr>
      <w:bookmarkStart w:id="258" w:name="bookmark261"/>
      <w:r>
        <w:rPr>
          <w:color w:val="000000"/>
          <w:spacing w:val="0"/>
          <w:w w:val="100"/>
          <w:position w:val="0"/>
        </w:rPr>
        <w:t>5</w:t>
      </w:r>
      <w:bookmarkEnd w:id="25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锁定一个老师不换。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以上五点，打个比方，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如果您是鬼，做到了就是鬼王。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如果您是人，做到了就是人王。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如果您是神，做到了就是众神之王。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40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如果您是佛，您就是万佛朝宗那个被朝的佛。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40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这5大锁定系统，相互支撑，相互辅佐，缺一不可，犹如金木水火土一样，少谁都不行。其中，第5点，锁定老师系统，是土。土能生万物。 如果前面的4点您理解不了，您只要执行了第5点，前面4大锁定系统慢慢都会明白。如果您抛弃了第五点锁定系统，则前面4点就算懂了，也会成为空中楼阁。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405" w:lineRule="exact"/>
        <w:ind w:left="0" w:right="0" w:firstLine="420"/>
        <w:jc w:val="both"/>
        <w:rPr>
          <w:sz w:val="22"/>
          <w:szCs w:val="22"/>
        </w:rPr>
        <w:sectPr>
          <w:headerReference r:id="rId98" w:type="first"/>
          <w:footerReference r:id="rId101" w:type="first"/>
          <w:headerReference r:id="rId96" w:type="default"/>
          <w:footerReference r:id="rId99" w:type="default"/>
          <w:headerReference r:id="rId97" w:type="even"/>
          <w:footerReference r:id="rId100" w:type="even"/>
          <w:footnotePr>
            <w:numFmt w:val="decimal"/>
          </w:footnotePr>
          <w:pgSz w:w="9922" w:h="13813"/>
          <w:pgMar w:top="1095" w:right="1496" w:bottom="1175" w:left="158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方法之五大锁定系统，会让您飞黄腾达，希望大家好好琢磨。</w:t>
      </w:r>
    </w:p>
    <w:p>
      <w:pPr>
        <w:pStyle w:val="31"/>
        <w:keepNext/>
        <w:keepLines/>
        <w:framePr w:w="1159" w:h="8258" w:hRule="exact" w:wrap="auto" w:vAnchor="margin" w:hAnchor="page" w:x="7939" w:y="1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bookmarkStart w:id="259" w:name="bookmark263"/>
      <w:bookmarkStart w:id="260" w:name="bookmark262"/>
      <w:bookmarkStart w:id="261" w:name="bookmark264"/>
      <w:r>
        <w:rPr>
          <w:color w:val="000000"/>
          <w:spacing w:val="0"/>
          <w:w w:val="100"/>
          <w:position w:val="0"/>
          <w:shd w:val="clear" w:color="auto" w:fill="auto"/>
        </w:rPr>
        <w:t>第三章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17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8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大营销系统之聚焦系统</w:t>
      </w:r>
      <w:bookmarkEnd w:id="259"/>
      <w:bookmarkEnd w:id="260"/>
      <w:bookmarkEnd w:id="261"/>
    </w:p>
    <w:p>
      <w:pPr>
        <w:pStyle w:val="33"/>
        <w:keepNext w:val="0"/>
        <w:keepLines w:val="0"/>
        <w:framePr w:w="1159" w:h="8258" w:hRule="exact" w:wrap="auto" w:vAnchor="margin" w:hAnchor="page" w:x="7939" w:y="1"/>
        <w:widowControl w:val="0"/>
        <w:shd w:val="clear" w:color="auto" w:fill="auto"/>
        <w:tabs>
          <w:tab w:val="left" w:leader="hyphen" w:pos="3809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只把力量用在最有意义的地方</w:t>
      </w:r>
      <w:r>
        <w:rPr>
          <w:color w:val="000000"/>
          <w:spacing w:val="0"/>
          <w:w w:val="100"/>
          <w:position w:val="0"/>
          <w:eastAsianLayout w:id="19" w:vert="1"/>
        </w:rPr>
        <w:t>！</w:t>
      </w:r>
      <w:r>
        <w:rPr>
          <w:color w:val="000000"/>
          <w:spacing w:val="0"/>
          <w:w w:val="100"/>
          <w:position w:val="0"/>
          <w:eastAsianLayout w:id="2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7" w:line="1" w:lineRule="exact"/>
      </w:pPr>
    </w:p>
    <w:p>
      <w:pPr>
        <w:widowControl w:val="0"/>
        <w:spacing w:line="1" w:lineRule="exact"/>
        <w:sectPr>
          <w:headerReference r:id="rId102" w:type="default"/>
          <w:footerReference r:id="rId104" w:type="default"/>
          <w:headerReference r:id="rId103" w:type="even"/>
          <w:footerReference r:id="rId105" w:type="even"/>
          <w:footnotePr>
            <w:numFmt w:val="decimal"/>
          </w:footnotePr>
          <w:pgSz w:w="9922" w:h="13813"/>
          <w:pgMar w:top="2929" w:right="825" w:bottom="745" w:left="2794" w:header="2501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62" w:name="bookmark265"/>
      <w:bookmarkStart w:id="263" w:name="bookmark267"/>
      <w:bookmarkStart w:id="264" w:name="bookmark266"/>
      <w:r>
        <w:rPr>
          <w:color w:val="000000"/>
          <w:spacing w:val="0"/>
          <w:w w:val="100"/>
          <w:position w:val="0"/>
          <w:sz w:val="30"/>
          <w:szCs w:val="30"/>
        </w:rPr>
        <w:t>任何人的成功都源于专注聚焦</w:t>
      </w:r>
      <w:bookmarkEnd w:id="262"/>
      <w:bookmarkEnd w:id="263"/>
      <w:bookmarkEnd w:id="26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一切成功，来自于模仿。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只要您模仿牛人的营销思维、行为，不断地去修正自己，您就会有 成绩。这个世界上没有任何人可以靠着无脑而成功，勤奋+有智慧才会真正的成功。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165100</wp:posOffset>
                </wp:positionV>
                <wp:extent cx="86995" cy="631190"/>
                <wp:effectExtent l="0" t="0" r="0" b="0"/>
                <wp:wrapSquare wrapText="bothSides"/>
                <wp:docPr id="243" name="Shap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3" o:spid="_x0000_s1026" o:spt="202" type="#_x0000_t202" style="position:absolute;left:0pt;margin-left:38.5pt;margin-top:13pt;height:49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OI8d51gAAAAgBAAAPAAAAAAAAAAEAIAAAACIAAABkcnMvZG93bnJldi54bWxQSwECFAAUAAAA&#10;CACHTuJA42HBvr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任何人的成功都是专注聚焦的结果。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这也是对任正非的一个采访流出来的，华为的成功，就是因为专注、 专心。不去做房地产，选择了通信，就一直做。任正非说，如果他养猪, 就会成为养猪大王；如果磨豆腐，就会成为磨豆腐大王。选择了，就不换。任正非说他为什么会成功？因为他会持续不断地研究。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sectPr>
          <w:footnotePr>
            <w:numFmt w:val="decimal"/>
          </w:footnotePr>
          <w:pgSz w:w="9922" w:h="13813"/>
          <w:pgMar w:top="2371" w:right="1703" w:bottom="904" w:left="1480" w:header="194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在一个行业里要研究，研究就是吸收先进的思维，不断地优化。如 </w:t>
      </w:r>
      <w:r>
        <w:rPr>
          <w:color w:val="000000"/>
          <w:spacing w:val="0"/>
          <w:w w:val="100"/>
          <w:position w:val="0"/>
        </w:rPr>
        <w:t>果不吸收先进的思维，不优化策略，那么，您犹如一个保安，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20</w:t>
      </w:r>
      <w:r>
        <w:rPr>
          <w:color w:val="000000"/>
          <w:spacing w:val="0"/>
          <w:w w:val="100"/>
          <w:position w:val="0"/>
        </w:rPr>
        <w:t>岁的时 候，是个保安，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岁的时候，还是个保安，没什么高度向前发展的前途。 但是如果您研究，优化，吸收最强大的保安公司的思维模式，您可能会打造一个安保帝国。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71" w:right="0" w:bottom="730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259" w:h="252" w:wrap="auto" w:vAnchor="text" w:hAnchor="page" w:x="86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71" w:right="1702" w:bottom="730" w:left="77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5" w:after="11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106" w:type="default"/>
          <w:footerReference r:id="rId108" w:type="default"/>
          <w:headerReference r:id="rId107" w:type="even"/>
          <w:footerReference r:id="rId109" w:type="even"/>
          <w:footnotePr>
            <w:numFmt w:val="decimal"/>
          </w:footnotePr>
          <w:pgSz w:w="9922" w:h="13813"/>
          <w:pgMar w:top="1172" w:right="1447" w:bottom="1093" w:left="887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820"/>
        <w:jc w:val="both"/>
        <w:rPr>
          <w:sz w:val="30"/>
          <w:szCs w:val="30"/>
        </w:rPr>
      </w:pPr>
      <w:bookmarkStart w:id="265" w:name="bookmark269"/>
      <w:bookmarkStart w:id="266" w:name="bookmark268"/>
      <w:bookmarkStart w:id="267" w:name="bookmark270"/>
      <w:r>
        <w:rPr>
          <w:color w:val="000000"/>
          <w:spacing w:val="0"/>
          <w:w w:val="100"/>
          <w:position w:val="0"/>
          <w:sz w:val="30"/>
          <w:szCs w:val="30"/>
        </w:rPr>
        <w:t>创业是做更少的事情</w:t>
      </w:r>
      <w:bookmarkEnd w:id="265"/>
      <w:bookmarkEnd w:id="266"/>
      <w:bookmarkEnd w:id="26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82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人生的成功，不在于您做了很多事情，这没什么骄傲的。而在于您 做了一件小事，一件极小的，对很多人有帮助的事情，而您把这件事做 好了。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82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5695315</wp:posOffset>
                </wp:positionH>
                <wp:positionV relativeFrom="paragraph">
                  <wp:posOffset>393700</wp:posOffset>
                </wp:positionV>
                <wp:extent cx="102870" cy="651510"/>
                <wp:effectExtent l="0" t="0" r="0" b="0"/>
                <wp:wrapSquare wrapText="bothSides"/>
                <wp:docPr id="251" name="Shap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651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968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1" o:spid="_x0000_s1026" o:spt="202" type="#_x0000_t202" style="position:absolute;left:0pt;margin-left:448.45pt;margin-top:31pt;height:51.3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fAAST1wAAAAoBAAAPAAAAAAAAAAEAIAAAACIAAABkcnMvZG93bnJldi54bWxQSwECFAAUAAAA&#10;CACHTuJAzz6qQr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968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老干妈、可口可乐都是这个思维。其实，华为也是典型的利出一孔思维。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820" w:right="0" w:firstLine="460"/>
        <w:jc w:val="both"/>
      </w:pPr>
      <w:r>
        <w:rPr>
          <w:color w:val="000000"/>
          <w:spacing w:val="0"/>
          <w:w w:val="100"/>
          <w:position w:val="0"/>
        </w:rPr>
        <w:t>秦朝能强大，也是这个思维，耕战思维，除了种田，就是打仗，没其他事情做。封官晋爵，全靠打仗，所以，所有人都勇于杀敌，自然无敌于天下。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20" w:right="0" w:firstLine="460"/>
        <w:jc w:val="both"/>
      </w:pPr>
      <w:r>
        <w:rPr>
          <w:color w:val="000000"/>
          <w:spacing w:val="0"/>
          <w:w w:val="100"/>
          <w:position w:val="0"/>
        </w:rPr>
        <w:t>在我创办的老板社群里，我总是不厌其烦地跟大家谈聚焦，做更少的事情。这正是赚钱的秘密所在。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20" w:right="0" w:firstLine="460"/>
        <w:jc w:val="both"/>
      </w:pPr>
      <w:r>
        <w:rPr>
          <w:color w:val="000000"/>
          <w:spacing w:val="0"/>
          <w:w w:val="100"/>
          <w:position w:val="0"/>
        </w:rPr>
        <w:t>所谓大道至简，当你人生中只有一个词，比如创业。当你只有一个动作，比如写文章。或许，你为了写好文章，还要阅读。那么，你就是阅读+写作。你就不应该再有其他任何动作了。</w:t>
      </w:r>
      <w:r>
        <w:rPr>
          <w:color w:val="000000"/>
          <w:spacing w:val="0"/>
          <w:w w:val="100"/>
          <w:position w:val="0"/>
          <w:sz w:val="22"/>
          <w:szCs w:val="22"/>
        </w:rPr>
        <w:t>你靠着简单的东西，就能有一 个非常明确的标签。</w:t>
      </w:r>
      <w:r>
        <w:rPr>
          <w:color w:val="000000"/>
          <w:spacing w:val="0"/>
          <w:w w:val="100"/>
          <w:position w:val="0"/>
        </w:rPr>
        <w:t>比如，营销，或者教人营销，或者做老板社群。</w:t>
      </w:r>
      <w:r>
        <w:rPr>
          <w:color w:val="000000"/>
          <w:spacing w:val="0"/>
          <w:w w:val="100"/>
          <w:position w:val="0"/>
          <w:sz w:val="22"/>
          <w:szCs w:val="22"/>
        </w:rPr>
        <w:t>你的标签越简单，越聚焦，越唯一，别人越容易记住你。</w:t>
      </w:r>
      <w:r>
        <w:rPr>
          <w:color w:val="000000"/>
          <w:spacing w:val="0"/>
          <w:w w:val="100"/>
          <w:position w:val="0"/>
        </w:rPr>
        <w:t>无论你做什么项目，你都会做起来。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820" w:right="0" w:firstLine="460"/>
        <w:jc w:val="both"/>
      </w:pPr>
      <w:r>
        <w:rPr>
          <w:color w:val="000000"/>
          <w:spacing w:val="0"/>
          <w:w w:val="100"/>
          <w:position w:val="0"/>
        </w:rPr>
        <w:t>简单、专一、唯一！这种思维模式，将让你的行为模式异常简单。当你的行为模式，思维模式都异常简单的时候，你就不会累。当你不累的时候，你的工作效率就会非常高。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7430"/>
        </w:tabs>
        <w:bidi w:val="0"/>
        <w:spacing w:before="0" w:after="380" w:line="385" w:lineRule="exact"/>
        <w:ind w:left="820" w:right="0" w:firstLine="460"/>
        <w:jc w:val="both"/>
      </w:pPr>
      <w:r>
        <w:rPr>
          <w:color w:val="000000"/>
          <w:spacing w:val="0"/>
          <w:w w:val="100"/>
          <w:position w:val="0"/>
        </w:rPr>
        <w:t>你们去看贫穷的人，他们总是做的事情太多太多。事情多了，自然杂乱无章。送孩子上学，买菜，下班，做饭，聚餐，逛街，</w:t>
      </w:r>
      <w:r>
        <w:rPr>
          <w:color w:val="000000"/>
          <w:spacing w:val="0"/>
          <w:w w:val="100"/>
          <w:position w:val="0"/>
          <w:lang w:val="en-US" w:eastAsia="en-US" w:bidi="en-US"/>
        </w:rPr>
        <w:t>KTV,</w:t>
      </w:r>
      <w:r>
        <w:rPr>
          <w:color w:val="000000"/>
          <w:spacing w:val="0"/>
          <w:w w:val="100"/>
          <w:position w:val="0"/>
        </w:rPr>
        <w:t>上班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color w:val="000000"/>
          <w:spacing w:val="0"/>
          <w:w w:val="100"/>
          <w:position w:val="0"/>
        </w:rPr>
        <w:t>上班也是非常复杂的，做的事情非常多。这样的人，不可能有前途。因为他没有办法做精，做透彻任何一件事。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70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很多创业者，一上来，就把自己当多面手，这等同于找死的节奏啊。 非常危险。除非你的才能逆天，否则，一般你干不好所有的事情。</w:t>
      </w:r>
      <w:r>
        <w:rPr>
          <w:color w:val="000000"/>
          <w:spacing w:val="0"/>
          <w:w w:val="100"/>
          <w:position w:val="0"/>
          <w:sz w:val="22"/>
          <w:szCs w:val="22"/>
        </w:rPr>
        <w:t>创业，是做更少、极少，唯一的一件事，当你找到这件事，你就容易了。生活与工作，都容易了。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112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高手，永远是在做简单的、重复的事情，重复到极致。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84"/>
        </w:tabs>
        <w:bidi w:val="0"/>
        <w:spacing w:before="0" w:after="80" w:line="38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CN" w:eastAsia="zh-CN" w:bidi="zh-CN"/>
        </w:rPr>
        <w:t>|</w:t>
      </w:r>
      <w:r>
        <w:rPr>
          <w:color w:val="000000"/>
          <w:spacing w:val="0"/>
          <w:w w:val="100"/>
          <w:position w:val="0"/>
          <w:lang w:val="zh-CN" w:eastAsia="zh-CN" w:bidi="zh-CN"/>
        </w:rPr>
        <w:tab/>
      </w:r>
      <w:r>
        <w:rPr>
          <w:color w:val="000000"/>
          <w:spacing w:val="0"/>
          <w:w w:val="100"/>
          <w:position w:val="0"/>
        </w:rPr>
        <w:t>讲个故事，我妈妈他们打太极拳，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24</w:t>
      </w:r>
      <w:r>
        <w:rPr>
          <w:color w:val="000000"/>
          <w:spacing w:val="0"/>
          <w:w w:val="100"/>
          <w:position w:val="0"/>
        </w:rPr>
        <w:t>式，有个舞蹈老师说，您们这个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05"/>
        </w:tabs>
        <w:bidi w:val="0"/>
        <w:spacing w:before="0" w:after="0" w:line="406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好简单，我一周就学会了，就这么几个动作。然后，大家都说，那您来试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05"/>
        </w:tabs>
        <w:bidi w:val="0"/>
        <w:spacing w:before="0" w:after="0" w:line="38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一试。结果，这个家伙试了三个月，还没学会，后面，他就说，不学了。那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718" w:leftChars="224" w:right="0" w:hanging="180" w:hangingChars="9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么，我妈妈他们这群人，打太极拳、八段锦，是打了多久呢？就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24</w:t>
      </w:r>
      <w:r>
        <w:rPr>
          <w:color w:val="000000"/>
          <w:spacing w:val="0"/>
          <w:w w:val="100"/>
          <w:position w:val="0"/>
        </w:rPr>
        <w:t>式。答案是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 xml:space="preserve">年。也就是有的人打了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年，有的人打了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年，故而，看起来行云流水，不动如山，如如不动。普通人没耐心，打两天就不打了，还认为自己牛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 w:bidi="en-US"/>
        </w:rPr>
        <w:t>叉</w:t>
      </w:r>
      <w:r>
        <w:rPr>
          <w:color w:val="000000"/>
          <w:spacing w:val="0"/>
          <w:w w:val="100"/>
          <w:position w:val="0"/>
        </w:rPr>
        <w:t>得很。这就是普通人没什么成就的原因。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00" w:right="0" w:firstLine="420"/>
        <w:jc w:val="both"/>
      </w:pPr>
      <w:r>
        <w:rPr>
          <w:color w:val="000000"/>
          <w:spacing w:val="0"/>
          <w:w w:val="100"/>
          <w:position w:val="0"/>
        </w:rPr>
        <w:t>那么，成功的秘密，只有一个，就是做小事，聚焦到极致！与人配合， 分任务给别人，与人合作。糊涂且愚蠢的人，或者说贪婪的人，都想把所有的利益都搞到自己的头上，见不得别人拿走一小部分。因为这样他们心疼，他们看不起别人的工作，总是认为别人不值那点利益。于是，他们就没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0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每天都要念叨，越少越好，越简单越好，越聚焦越好！所谓好钢用在刀刃上，只把力量用在最有意义的地方！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860"/>
        <w:jc w:val="both"/>
        <w:rPr>
          <w:sz w:val="30"/>
          <w:szCs w:val="30"/>
        </w:rPr>
      </w:pPr>
      <w:bookmarkStart w:id="268" w:name="bookmark273"/>
      <w:bookmarkStart w:id="269" w:name="bookmark272"/>
      <w:bookmarkStart w:id="270" w:name="bookmark271"/>
      <w:r>
        <w:rPr>
          <w:color w:val="000000"/>
          <w:spacing w:val="0"/>
          <w:w w:val="100"/>
          <w:position w:val="0"/>
          <w:sz w:val="30"/>
          <w:szCs w:val="30"/>
        </w:rPr>
        <w:t>聚焦系统的核心是只聚焦一个项目</w:t>
      </w:r>
      <w:bookmarkEnd w:id="268"/>
      <w:bookmarkEnd w:id="269"/>
      <w:bookmarkEnd w:id="27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1280" w:right="0" w:firstLine="0"/>
        <w:jc w:val="both"/>
      </w:pPr>
      <w:r>
        <w:rPr>
          <w:color w:val="000000"/>
          <w:spacing w:val="0"/>
          <w:w w:val="100"/>
          <w:position w:val="0"/>
        </w:rPr>
        <w:t>太阳光不聚焦，任何人都不怕，一旦聚焦，可以点燃森林。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860" w:right="0" w:firstLine="440"/>
        <w:jc w:val="both"/>
      </w:pPr>
      <w:r>
        <w:rPr>
          <w:color w:val="000000"/>
          <w:spacing w:val="0"/>
          <w:w w:val="100"/>
          <w:position w:val="0"/>
        </w:rPr>
        <w:t>一个人的精力是有限的，让您同时照顾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1000</w:t>
      </w:r>
      <w:r>
        <w:rPr>
          <w:color w:val="000000"/>
          <w:spacing w:val="0"/>
          <w:w w:val="100"/>
          <w:position w:val="0"/>
        </w:rPr>
        <w:t>个婴儿，您是照顾不好的。但是照顾一个婴儿，您是能照顾好的。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1280" w:right="0" w:firstLine="0"/>
        <w:jc w:val="left"/>
      </w:pPr>
      <w:r>
        <w:rPr>
          <w:color w:val="000000"/>
          <w:spacing w:val="0"/>
          <w:w w:val="100"/>
          <w:position w:val="0"/>
        </w:rPr>
        <w:t>做项目也是这个道理。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86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5706745</wp:posOffset>
                </wp:positionH>
                <wp:positionV relativeFrom="paragraph">
                  <wp:posOffset>-101600</wp:posOffset>
                </wp:positionV>
                <wp:extent cx="105410" cy="633095"/>
                <wp:effectExtent l="0" t="0" r="0" b="0"/>
                <wp:wrapSquare wrapText="bothSides"/>
                <wp:docPr id="253" name="Shap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633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53" o:spid="_x0000_s1026" o:spt="202" type="#_x0000_t202" style="position:absolute;left:0pt;margin-left:449.35pt;margin-top:-8pt;height:49.8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TSxJy1wAAAAoBAAAPAAAAAAAAAAEAIAAAACIAAABkcnMvZG93bnJldi54bWxQSwECFAAUAAAA&#10;CACHTuJAt0iYmb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我们大多数老板做生意，不赚钱或者亏损，是不是因为您做的工作太多了，您的项目太多了？做生意失败的老板可以反思一下。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860" w:right="0" w:firstLine="440"/>
        <w:jc w:val="both"/>
      </w:pPr>
      <w:r>
        <w:rPr>
          <w:color w:val="000000"/>
          <w:spacing w:val="0"/>
          <w:w w:val="100"/>
          <w:position w:val="0"/>
        </w:rPr>
        <w:t>一个人不能做太多事，一旦您的工作相当多，您的环节也相当多，您的手上有两个甚至多个项目在做，那么您注定是不赚钱的。这个就是我们聚焦系统能为您解决的问题。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860" w:right="0" w:firstLine="440"/>
        <w:jc w:val="both"/>
      </w:pPr>
      <w:r>
        <w:rPr>
          <w:color w:val="000000"/>
          <w:spacing w:val="0"/>
          <w:w w:val="100"/>
          <w:position w:val="0"/>
        </w:rPr>
        <w:t>只能做一个项目，而且项目要环节少，只做变现这个步骤，其他一切外包。这个模式，才能盈利。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860" w:right="0" w:firstLine="440"/>
        <w:jc w:val="both"/>
      </w:pPr>
      <w:r>
        <w:rPr>
          <w:color w:val="000000"/>
          <w:spacing w:val="0"/>
          <w:w w:val="100"/>
          <w:position w:val="0"/>
        </w:rPr>
        <w:t>比如我们在互联网上有很多渠道可以搞到免费流量，我们也可以找到非常多的零成本项目，很多人喜欢这里搞一下，那里扑一下，看到这个项目赚钱去碰一下，那个也去沾一下，那么结局就是几个月甚至一年下来也 没赚到钱。在线下也是一样的。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86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真正的聚焦不光是在工作上，项目上，要创业成功必须聚焦到生活 的方方面面，这个系统会帮助您除了吃饭、睡觉、锻炼身体外，其它时 间全部是做项目，全部是在做跟变现最有价值的工作。在三个月之内完 全执行到位，就彻底改变你的命运。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2" w:lineRule="exact"/>
        <w:ind w:left="1280" w:right="0" w:firstLine="0"/>
        <w:jc w:val="both"/>
        <w:sectPr>
          <w:footnotePr>
            <w:numFmt w:val="decimal"/>
          </w:footnotePr>
          <w:type w:val="continuous"/>
          <w:pgSz w:w="9922" w:h="13813"/>
          <w:pgMar w:top="1172" w:right="1447" w:bottom="1093" w:left="887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 xml:space="preserve">只聚焦一个业务，一个项目。大道至简，我始终相信单纯的力量。聚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2" w:lineRule="exact"/>
        <w:ind w:left="1280" w:right="0" w:firstLine="0"/>
        <w:jc w:val="both"/>
      </w:pPr>
      <w:r>
        <w:rPr>
          <w:color w:val="000000"/>
          <w:spacing w:val="0"/>
          <w:w w:val="100"/>
          <w:position w:val="0"/>
        </w:rPr>
        <w:t>焦到极致，只做一个业务，我们能把业务做得非常好。不断地积累，不断 地积累。积累话术，积累营销策略，多思考。这个后面我都会在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大系统里面讲清楚。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520" w:right="0" w:firstLine="440"/>
        <w:jc w:val="both"/>
        <w:sectPr>
          <w:headerReference r:id="rId112" w:type="first"/>
          <w:footerReference r:id="rId115" w:type="first"/>
          <w:headerReference r:id="rId110" w:type="default"/>
          <w:footerReference r:id="rId113" w:type="default"/>
          <w:headerReference r:id="rId111" w:type="even"/>
          <w:footerReference r:id="rId114" w:type="even"/>
          <w:footnotePr>
            <w:numFmt w:val="decimal"/>
          </w:footnotePr>
          <w:pgSz w:w="9922" w:h="13813"/>
          <w:pgMar w:top="1172" w:right="1447" w:bottom="1093" w:left="887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469265</wp:posOffset>
                </wp:positionH>
                <wp:positionV relativeFrom="margin">
                  <wp:posOffset>2329815</wp:posOffset>
                </wp:positionV>
                <wp:extent cx="84455" cy="857250"/>
                <wp:effectExtent l="0" t="0" r="0" b="0"/>
                <wp:wrapTopAndBottom/>
                <wp:docPr id="265" name="Shap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57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——聚焦系统——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5" o:spid="_x0000_s1026" o:spt="202" type="#_x0000_t202" style="position:absolute;left:0pt;margin-left:36.95pt;margin-top:183.45pt;height:67.5pt;width:6.65pt;mso-position-horizontal-relative:page;mso-position-vertical-relative:margin;mso-wrap-distance-bottom:0pt;mso-wrap-distance-top:0pt;z-index:251661312;mso-width-relative:page;mso-height-relative:page;" filled="f" stroked="f" coordsize="21600,21600" o:gfxdata="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7EO1n1wAAAAkBAAAPAAAAAAAAAAEAIAAAACIAAABkcnMvZG93bnJldi54bWxQSwECFAAUAAAA&#10;CACHTuJAKGz8wr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——聚焦系统——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必须自始至终的推销这个业务，天长地久，海枯石烂！想尽一切办法， 目的只有一个就是要成交这个类别的客户。其实，大部分人智商都差不多， 大部分项目也都差不多，就看谁能坚持。一</w:t>
      </w:r>
      <w:r>
        <w:rPr>
          <w:color w:val="000000"/>
          <w:spacing w:val="0"/>
          <w:w w:val="100"/>
          <w:position w:val="0"/>
          <w:sz w:val="22"/>
          <w:szCs w:val="22"/>
        </w:rPr>
        <w:t>个项目有没有利润，是看您能不能长期做精，做透彻。</w:t>
      </w:r>
      <w:r>
        <w:rPr>
          <w:color w:val="000000"/>
          <w:spacing w:val="0"/>
          <w:w w:val="100"/>
          <w:position w:val="0"/>
        </w:rPr>
        <w:t>而不是您换项目快，您就厉害。要知道行行出状元。您无能，您就认为项目无能。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5" w:after="6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131" w:right="0" w:bottom="1136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271" w:name="bookmark274"/>
      <w:bookmarkStart w:id="272" w:name="bookmark276"/>
      <w:bookmarkStart w:id="273" w:name="bookmark275"/>
      <w:r>
        <w:rPr>
          <w:color w:val="000000"/>
          <w:spacing w:val="0"/>
          <w:w w:val="100"/>
          <w:position w:val="0"/>
          <w:sz w:val="30"/>
          <w:szCs w:val="30"/>
        </w:rPr>
        <w:t>聚焦系统是只聚焦一个环节</w:t>
      </w:r>
      <w:bookmarkEnd w:id="271"/>
      <w:bookmarkEnd w:id="272"/>
      <w:bookmarkEnd w:id="27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任何人做项目，都要聚焦，只能有一个环节，一个点。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一个点，您的所有精力都在这一个点上，一个环节上。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注意！做项目，不是做整个项目。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史玉柱做游戏，征途，只关心游戏本身是不是好玩，其他都外包。做脑白金，只关心广告，其他都外包。这就是聚焦、聚焦、再聚焦，我最深刻领悟到聚焦系统，是在史玉柱那里。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一个人不聚焦是不出单的。只有聚焦者才会做好业务。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聚焦系统的核心，就是只做一个项目，而且只做一个项目的一个环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节,</w:t>
      </w:r>
      <w:r>
        <w:rPr>
          <w:color w:val="000000"/>
          <w:spacing w:val="0"/>
          <w:w w:val="100"/>
          <w:position w:val="0"/>
          <w:sz w:val="22"/>
          <w:szCs w:val="22"/>
        </w:rPr>
        <w:t>这个环节，就是推广+变现。其他一切外包，这是规律，只要尊重这个规律，就可以改变命运，让收入翻倍。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" w:line="385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512445</wp:posOffset>
                </wp:positionH>
                <wp:positionV relativeFrom="paragraph">
                  <wp:posOffset>228600</wp:posOffset>
                </wp:positionV>
                <wp:extent cx="168910" cy="160020"/>
                <wp:effectExtent l="0" t="0" r="0" b="0"/>
                <wp:wrapSquare wrapText="bothSides"/>
                <wp:docPr id="267" name="Shap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7" o:spid="_x0000_s1026" o:spt="202" type="#_x0000_t202" style="position:absolute;left:0pt;margin-left:40.35pt;margin-top:18pt;height:12.6pt;width:13.3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HGoWFtUAAAAI&#10;AQAADwAAAAAAAAABACAAAAAiAAAAZHJzL2Rvd25yZXYueG1sUEsBAhQAFAAAAAgAh07iQHAqB9at&#10;AQAAcwMAAA4AAAAAAAAAAQAgAAAAJA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所有精力，必须只盯着一个点，这个点越简单越好，从一而终。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选好一个环节，就一直弄。要锁定一个项目，锁定一个环节，无论天晴下雨，都不要有情绪。无论谁打击您，您都一直干。人只能从一而终。 从一而终，师从一个老师，做一个项目，搞透彻一个环节。经常换老公的女人，能幸福，是小概率事件。男人也一样。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5602605</wp:posOffset>
                </wp:positionH>
                <wp:positionV relativeFrom="paragraph">
                  <wp:posOffset>1066800</wp:posOffset>
                </wp:positionV>
                <wp:extent cx="84455" cy="631190"/>
                <wp:effectExtent l="0" t="0" r="0" b="0"/>
                <wp:wrapSquare wrapText="bothSides"/>
                <wp:docPr id="269" name="Shap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9" o:spid="_x0000_s1026" o:spt="202" type="#_x0000_t202" style="position:absolute;left:0pt;margin-left:441.15pt;margin-top:84pt;height:49.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DxbCjYAAAACwEAAA8AAAAAAAAAAQAgAAAAIgAAAGRycy9kb3ducmV2LnhtbFBLAQIUABQA&#10;AAAIAIdO4kDZgNIA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选定一个项目，一个环节，就别盯着其他人的项目了，也别盯着其他人的环节了。就算别人有钱赚，也别盯着，别想着赚了别人的钱。不属于自己的钱，想也别想，拿也别拿。送到您嘴里，都不吃。这叫做原则、志 气。不要心猿意马，要有规矩。为什么我讲儒家思想？就是想定您们的心，很多人总是见到钱就抢。做人要有原则的。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规则定下来，既然选择聚焦一个项目，一个环节，就利出一孔，这个策略才是最厉害的。只在一个地方赚钱</w:t>
      </w:r>
      <w:r>
        <w:rPr>
          <w:color w:val="000000"/>
          <w:spacing w:val="0"/>
          <w:w w:val="100"/>
          <w:position w:val="0"/>
        </w:rPr>
        <w:t>。其他的，喂到嘴里也要吐出来。 您看，我这个讲法，是不是反人性？是不是您心里很不舒服？要情绪化了？ 对不对？喂到嘴里，都不咬？别人环节的钱，坚决不赚？老师，您是要我只耕自己的地吗？别人地里的麦子，风吹过来了，我也不收？我就只收我自己的麦子？对！您只能聚焦一个地方赚钱。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尽人事，安天命。一个人只能做好一个环节，一个点。您能做好流量， 就相当了不起了。一个人想做好两个环节，基本是非常困难的了。一个人想做好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个环节，基本都是在挑战人性，是在完成不可能的任务。一个普通企业家，也没办法做好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个环节，因为您就代表您们公司的最高水平， 您不会的，员工是不会做好的。除非您变成了一个了不起的企业家，一般， 您没这个本事，所以，我建议您只做一个环节，其他环节通过辅助或者外包来完成。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131" w:right="1497" w:bottom="1136" w:left="1580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任何人想要赚钱，就只能聚焦一个环节。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3"/>
        </w:tabs>
        <w:bidi w:val="0"/>
        <w:spacing w:before="0" w:after="0" w:line="389" w:lineRule="exact"/>
        <w:ind w:left="0" w:right="0" w:firstLine="420"/>
        <w:jc w:val="both"/>
      </w:pPr>
      <w:bookmarkStart w:id="274" w:name="bookmark27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1</w:t>
      </w:r>
      <w:bookmarkEnd w:id="274"/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ab/>
      </w:r>
      <w:r>
        <w:rPr>
          <w:color w:val="000000"/>
          <w:spacing w:val="0"/>
          <w:w w:val="100"/>
          <w:position w:val="0"/>
        </w:rPr>
        <w:t>做一个环节，是真理，是尊师重道。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0"/>
        </w:tabs>
        <w:bidi w:val="0"/>
        <w:spacing w:before="0" w:after="0" w:line="389" w:lineRule="exact"/>
        <w:ind w:left="0" w:right="0" w:firstLine="420"/>
        <w:jc w:val="both"/>
      </w:pPr>
      <w:bookmarkStart w:id="275" w:name="bookmark27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27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做两个环节，是给自己找麻烦。莫名其妙。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0"/>
        </w:tabs>
        <w:bidi w:val="0"/>
        <w:spacing w:before="0" w:after="0" w:line="389" w:lineRule="exact"/>
        <w:ind w:left="0" w:right="0" w:firstLine="420"/>
        <w:jc w:val="both"/>
      </w:pPr>
      <w:bookmarkStart w:id="276" w:name="bookmark27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27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做三个环节，这个人简直就是在挑战人性。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得道多助失道寡助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。为什么您不赚钱？因为您挑战人性，而人性就是 </w:t>
      </w:r>
      <w:r>
        <w:rPr>
          <w:color w:val="000000"/>
          <w:spacing w:val="0"/>
          <w:w w:val="100"/>
          <w:position w:val="0"/>
        </w:rPr>
        <w:t>道。顺天者昌，逆天者亡。违背人性，挑战人性，就是违背天，您就毫无前途，聚焦最重要。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573405</wp:posOffset>
                </wp:positionH>
                <wp:positionV relativeFrom="paragraph">
                  <wp:posOffset>-546100</wp:posOffset>
                </wp:positionV>
                <wp:extent cx="86995" cy="854710"/>
                <wp:effectExtent l="0" t="0" r="0" b="0"/>
                <wp:wrapSquare wrapText="bothSides"/>
                <wp:docPr id="271" name="Shap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34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1" o:spid="_x0000_s1026" o:spt="202" type="#_x0000_t202" style="position:absolute;left:0pt;margin-left:45.15pt;margin-top:-43pt;height:67.3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vwI9P1gAAAAkBAAAPAAAAAAAAAAEAIAAAACIAAABkcnMvZG93bnJldi54bWxQSwECFAAUAAAA&#10;CACHTuJAyM2VwL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34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77" w:name="bookmark280"/>
      <w:bookmarkStart w:id="278" w:name="bookmark282"/>
      <w:bookmarkStart w:id="279" w:name="bookmark281"/>
      <w:r>
        <w:rPr>
          <w:color w:val="000000"/>
          <w:spacing w:val="0"/>
          <w:w w:val="100"/>
          <w:position w:val="0"/>
          <w:sz w:val="30"/>
          <w:szCs w:val="30"/>
        </w:rPr>
        <w:t>聚焦系统是重度垂直关键词</w:t>
      </w:r>
      <w:bookmarkEnd w:id="277"/>
      <w:bookmarkEnd w:id="278"/>
      <w:bookmarkEnd w:id="27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想要赚钱，一定要重度垂直。不垂直，不玩。只垂直一个关键词。内容高度垂直化，没有垂直化的内容，平台是不会推荐的，你也不会形成品牌。因此也就没有流量，更别谈后期转化了。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2693"/>
        </w:tabs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比如，做创业社群营销，也可以是其他的什么社群，都一样。什么社群都必须是聚焦的。比如，只锁定创业社群这个关键词，或者互联网营销 这个关键词，或者自媒体创业这个关键词，或者视频营销这个关键词，或 者恋爱、情感、男性情感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当我们锁定过后，我们的整个关键词体系，都是锁定这个词的长尾, 我们将不再讲其他任何东西。我们的整个语言系统，每句话都是围绕着项目的。我们的每篇文章、每个视频、音频的所有关键词不断出现，都只是围绕项目的，为项目服务的。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40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495300</wp:posOffset>
                </wp:positionV>
                <wp:extent cx="168910" cy="160020"/>
                <wp:effectExtent l="0" t="0" r="0" b="0"/>
                <wp:wrapSquare wrapText="bothSides"/>
                <wp:docPr id="273" name="Shap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3" o:spid="_x0000_s1026" o:spt="202" type="#_x0000_t202" style="position:absolute;left:0pt;margin-left:49.65pt;margin-top:39pt;height:12.6pt;width:13.3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ZnoyfWAAAA&#10;CQEAAA8AAAAAAAAAAQAgAAAAIgAAAGRycy9kb3ducmV2LnhtbFBLAQIUABQAAAAIAIdO4kCKMwEN&#10;rQEAAHM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方法。您讲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循环系统，只讲这个；讲聚焦系统，只讲这个；讲内部营销系统，只讲内部营销系统；讲图片营销系统，只讲图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片营销系统。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这个就是用来变现的。这就叫重度垂直关键词。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280" w:name="bookmark285"/>
      <w:bookmarkStart w:id="281" w:name="bookmark283"/>
      <w:bookmarkStart w:id="282" w:name="bookmark284"/>
      <w:r>
        <w:rPr>
          <w:color w:val="000000"/>
          <w:spacing w:val="0"/>
          <w:w w:val="100"/>
          <w:position w:val="0"/>
          <w:sz w:val="30"/>
          <w:szCs w:val="30"/>
        </w:rPr>
        <w:t>聚焦系统需要分工合作</w:t>
      </w:r>
      <w:bookmarkEnd w:id="280"/>
      <w:bookmarkEnd w:id="281"/>
      <w:bookmarkEnd w:id="28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想要做好聚焦系统，就一定要与人合作。我们社群，就是这样的，有人做售后，您只要做流量+变现这个环节，其他的就没事了。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为什么要合作？就是为了减少环节，每个人只允许赚自己那个部分的钱。不要贪多，贪多只会让您越贪越少，所谓贪多嚼不烂。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一定要与人合作，尤其互联网时代，每个环节都需要精耕细作，只有合作的人才能赚大钱。</w:t>
      </w:r>
      <w:r>
        <w:rPr>
          <w:color w:val="000000"/>
          <w:spacing w:val="0"/>
          <w:w w:val="100"/>
          <w:position w:val="0"/>
        </w:rPr>
        <w:t>不懂合作的人，永远只能单兵作战，累个半死, 还不知道自己为啥累？为啥赚不到钱！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5633085</wp:posOffset>
                </wp:positionH>
                <wp:positionV relativeFrom="margin">
                  <wp:posOffset>2558415</wp:posOffset>
                </wp:positionV>
                <wp:extent cx="88900" cy="633095"/>
                <wp:effectExtent l="0" t="0" r="0" b="0"/>
                <wp:wrapSquare wrapText="bothSides"/>
                <wp:docPr id="275" name="Shap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33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5" o:spid="_x0000_s1026" o:spt="202" type="#_x0000_t202" style="position:absolute;left:0pt;margin-left:443.55pt;margin-top:201.45pt;height:49.85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dyKfdgAAAALAQAADwAAAAAAAAABACAAAAAiAAAAZHJzL2Rvd25yZXYueG1sUEsBAhQAFAAA&#10;AAgAh07iQDADECq2AQAAg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83" w:name="bookmark286"/>
      <w:bookmarkStart w:id="284" w:name="bookmark287"/>
      <w:bookmarkStart w:id="285" w:name="bookmark288"/>
      <w:r>
        <w:rPr>
          <w:color w:val="000000"/>
          <w:spacing w:val="0"/>
          <w:w w:val="100"/>
          <w:position w:val="0"/>
          <w:sz w:val="30"/>
          <w:szCs w:val="30"/>
        </w:rPr>
        <w:t>聚焦系统需要立刻行动</w:t>
      </w:r>
      <w:bookmarkEnd w:id="283"/>
      <w:bookmarkEnd w:id="284"/>
      <w:bookmarkEnd w:id="28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想要聚焦，就不能拖，要立刻行动，行动得比所有人都早，都快，砍掉无用的人际关系，删除无用的应用软件。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5480050</wp:posOffset>
                </wp:positionH>
                <wp:positionV relativeFrom="margin">
                  <wp:posOffset>7077710</wp:posOffset>
                </wp:positionV>
                <wp:extent cx="162560" cy="160020"/>
                <wp:effectExtent l="0" t="0" r="0" b="0"/>
                <wp:wrapSquare wrapText="bothSides"/>
                <wp:docPr id="277" name="Shap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7" o:spid="_x0000_s1026" o:spt="202" type="#_x0000_t202" style="position:absolute;left:0pt;margin-left:431.5pt;margin-top:557.3pt;height:12.6pt;width:12.8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IJrDdgA&#10;AAANAQAADwAAAAAAAAABACAAAAAiAAAAZHJzL2Rvd25yZXYueG1sUEsBAhQAFAAAAAgAh07iQBTa&#10;x7mtAQAAc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比如，您做抖音，只做抖音+微信，疯狂营销就行了。这样您就会出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单。大多数人，都是被无关紧要的人与事拖死的。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懒惰与拖延，是一个人失败的根源。一个人要是能改掉懒惰与拖延, 这个人在这个社会上，年入几百万很正常。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177800</wp:posOffset>
                </wp:positionV>
                <wp:extent cx="105410" cy="854710"/>
                <wp:effectExtent l="0" t="0" r="0" b="0"/>
                <wp:wrapSquare wrapText="bothSides"/>
                <wp:docPr id="279" name="Shap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——聚焦系统——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79" o:spid="_x0000_s1026" o:spt="202" type="#_x0000_t202" style="position:absolute;left:0pt;margin-left:45.4pt;margin-top:14pt;height:67.3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P2oddYAAAAJAQAADwAAAAAAAAABACAAAAAiAAAAZHJzL2Rvd25yZXYueG1sUEsBAhQAFAAAAAgA&#10;h07iQOizONW1AQAAgQ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——聚焦系统——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86" w:name="bookmark289"/>
      <w:bookmarkStart w:id="287" w:name="bookmark291"/>
      <w:bookmarkStart w:id="288" w:name="bookmark290"/>
      <w:r>
        <w:rPr>
          <w:color w:val="000000"/>
          <w:spacing w:val="0"/>
          <w:w w:val="100"/>
          <w:position w:val="0"/>
          <w:sz w:val="30"/>
          <w:szCs w:val="30"/>
        </w:rPr>
        <w:t>聚焦系统需要长期坚持</w:t>
      </w:r>
      <w:bookmarkEnd w:id="286"/>
      <w:bookmarkEnd w:id="287"/>
      <w:bookmarkEnd w:id="28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聚焦的核心，是要长期聚焦，也就是您不能只聚焦几天、几个月，认为不赚钱就不干了。我们社群，之所以能发展壮大，就是因为我们持续的干。我们计划干一辈子，聚焦一辈子。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很多人创业往往是认准一个项目，做几天，发现不赚钱就换项目了。 有些人比较聪明，也比较肯下功夫，做一个项目死磕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个月，就开始赚钱了。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现在自媒体时代，搞社群营销，教育培训类项目，在互联网上做，出单其实蛮容易的。但是也带来一个问题，赚钱了，就扩大自己的项目概念，也就是说，比如开始是做创业社群的，后来就想做营销社群，再后来，又想做企业家的生意。总之，欲望在膨胀，目标也不聚焦了，关键词也忘了，锁定环节也不记得了。结果，收入就降低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很少有人能锁定一个概念，一做就是一辈子。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只要您选对了项目，一直聚焦一个概念，其实，您做几年，收入都会很可观。而且，用户会记住您，客户也会记住您，您就可以一直在这个项目上赚钱。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20"/>
        <w:jc w:val="both"/>
        <w:sectPr>
          <w:headerReference r:id="rId116" w:type="default"/>
          <w:footerReference r:id="rId118" w:type="default"/>
          <w:headerReference r:id="rId117" w:type="even"/>
          <w:footerReference r:id="rId119" w:type="even"/>
          <w:footnotePr>
            <w:numFmt w:val="decimal"/>
          </w:footnotePr>
          <w:pgSz w:w="9922" w:h="13813"/>
          <w:pgMar w:top="1131" w:right="1497" w:bottom="1136" w:left="1580" w:header="70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215900</wp:posOffset>
                </wp:positionV>
                <wp:extent cx="167005" cy="160020"/>
                <wp:effectExtent l="0" t="0" r="0" b="0"/>
                <wp:wrapSquare wrapText="bothSides"/>
                <wp:docPr id="285" name="Shap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44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85" o:spid="_x0000_s1026" o:spt="202" type="#_x0000_t202" style="position:absolute;left:0pt;margin-left:48.8pt;margin-top:17pt;height:12.6pt;width:13.15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JHG4XzWAAAA&#10;CAEAAA8AAAAAAAAAAQAgAAAAIgAAAGRycy9kb3ducmV2LnhtbFBLAQIUABQAAAAIAIdO4kDH28QB&#10;rQEAAHM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大部分人的失败，都在于不能坚持。还</w:t>
      </w:r>
      <w:r>
        <w:rPr>
          <w:color w:val="000000"/>
          <w:spacing w:val="0"/>
          <w:w w:val="100"/>
          <w:position w:val="0"/>
        </w:rPr>
        <w:t>有一部分人虽然坚持努力。但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做着做着，就忘记了初心，也就是以前做的项目，放弃了，去做了新的项目。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/>
        <w:jc w:val="both"/>
        <w:sectPr>
          <w:headerReference r:id="rId120" w:type="default"/>
          <w:footerReference r:id="rId122" w:type="default"/>
          <w:headerReference r:id="rId121" w:type="even"/>
          <w:footerReference r:id="rId123" w:type="even"/>
          <w:footnotePr>
            <w:numFmt w:val="decimal"/>
          </w:footnotePr>
          <w:pgSz w:w="9922" w:h="13813"/>
          <w:pgMar w:top="1131" w:right="1497" w:bottom="1136" w:left="1580" w:header="70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5593715</wp:posOffset>
                </wp:positionH>
                <wp:positionV relativeFrom="margin">
                  <wp:posOffset>2844800</wp:posOffset>
                </wp:positionV>
                <wp:extent cx="105410" cy="407035"/>
                <wp:effectExtent l="0" t="0" r="0" b="0"/>
                <wp:wrapSquare wrapText="bothSides"/>
                <wp:docPr id="295" name="Shap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聚焦系统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5" o:spid="_x0000_s1026" o:spt="202" type="#_x0000_t202" style="position:absolute;left:0pt;margin-left:440.45pt;margin-top:224pt;height:32.05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pabctgAAAALAQAADwAAAAAAAAABACAAAAAiAAAAZHJzL2Rvd25yZXYueG1sUEsBAhQAFAAA&#10;AAgAh07iQHVNs5i2AQAAgQ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聚焦系统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希望大家做项目的时候，永远要锁定一个核心项目，坚持聚焦下去。 这样，你的创业，就更容易成功。</w:t>
      </w:r>
    </w:p>
    <w:p>
      <w:pPr>
        <w:pStyle w:val="31"/>
        <w:keepNext/>
        <w:keepLines/>
        <w:framePr w:w="1166" w:h="8204" w:hRule="exact" w:wrap="auto" w:vAnchor="margin" w:hAnchor="page" w:x="7991" w:y="1"/>
        <w:widowControl w:val="0"/>
        <w:shd w:val="clear" w:color="auto" w:fill="auto"/>
        <w:bidi w:val="0"/>
        <w:spacing w:before="0" w:after="860" w:line="240" w:lineRule="auto"/>
        <w:ind w:left="0" w:right="0" w:firstLine="0"/>
        <w:jc w:val="left"/>
      </w:pPr>
      <w:bookmarkStart w:id="289" w:name="bookmark293"/>
      <w:bookmarkStart w:id="290" w:name="bookmark292"/>
      <w:bookmarkStart w:id="291" w:name="bookmark294"/>
      <w:r>
        <w:rPr>
          <w:color w:val="000000"/>
          <w:spacing w:val="0"/>
          <w:w w:val="100"/>
          <w:position w:val="0"/>
          <w:shd w:val="clear" w:color="auto" w:fill="auto"/>
        </w:rPr>
        <w:t>第四章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21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22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大营销系统之减法系统</w:t>
      </w:r>
      <w:bookmarkEnd w:id="289"/>
      <w:bookmarkEnd w:id="290"/>
      <w:bookmarkEnd w:id="291"/>
    </w:p>
    <w:p>
      <w:pPr>
        <w:pStyle w:val="33"/>
        <w:keepNext w:val="0"/>
        <w:keepLines w:val="0"/>
        <w:framePr w:w="1166" w:h="8204" w:hRule="exact" w:wrap="auto" w:vAnchor="margin" w:hAnchor="page" w:x="7991" w:y="1"/>
        <w:widowControl w:val="0"/>
        <w:shd w:val="clear" w:color="auto" w:fill="auto"/>
        <w:tabs>
          <w:tab w:val="left" w:leader="hyphen" w:pos="1663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但求日减</w:t>
      </w:r>
      <w:r>
        <w:rPr>
          <w:i/>
          <w:iCs/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  <w:eastAsianLayout w:id="23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3" w:line="1" w:lineRule="exact"/>
      </w:pPr>
    </w:p>
    <w:p>
      <w:pPr>
        <w:widowControl w:val="0"/>
        <w:spacing w:line="1" w:lineRule="exact"/>
        <w:sectPr>
          <w:headerReference r:id="rId124" w:type="default"/>
          <w:footerReference r:id="rId126" w:type="default"/>
          <w:headerReference r:id="rId125" w:type="even"/>
          <w:footerReference r:id="rId127" w:type="even"/>
          <w:footnotePr>
            <w:numFmt w:val="decimal"/>
          </w:footnotePr>
          <w:pgSz w:w="9922" w:h="13813"/>
          <w:pgMar w:top="3047" w:right="765" w:bottom="722" w:left="2723" w:header="2619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4" w:after="5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128" w:type="default"/>
          <w:footerReference r:id="rId130" w:type="default"/>
          <w:headerReference r:id="rId129" w:type="even"/>
          <w:footerReference r:id="rId131" w:type="even"/>
          <w:footnotePr>
            <w:numFmt w:val="decimal"/>
          </w:footnotePr>
          <w:pgSz w:w="9922" w:h="13813"/>
          <w:pgMar w:top="1101" w:right="1108" w:bottom="1172" w:left="1332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92" w:name="bookmark296"/>
      <w:bookmarkStart w:id="293" w:name="bookmark295"/>
      <w:bookmarkStart w:id="294" w:name="bookmark297"/>
      <w:r>
        <w:rPr>
          <w:color w:val="000000"/>
          <w:spacing w:val="0"/>
          <w:w w:val="100"/>
          <w:position w:val="0"/>
          <w:sz w:val="30"/>
          <w:szCs w:val="30"/>
        </w:rPr>
        <w:t>人做多了就会累</w:t>
      </w:r>
      <w:bookmarkEnd w:id="292"/>
      <w:bookmarkEnd w:id="293"/>
      <w:bookmarkEnd w:id="29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人做多了就会累。少做点，灵魂放松，收入反而会更高。人要少做事，少做事，您才能持久。事情多了，您就萎靡了。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人的精力是有限的，做好一个关键词，一个业务，不断地收钱就完事了。想多了，做多了，就收不到钱，就只能贫穷。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paragraph">
                  <wp:posOffset>-63500</wp:posOffset>
                </wp:positionV>
                <wp:extent cx="86995" cy="631190"/>
                <wp:effectExtent l="0" t="0" r="0" b="0"/>
                <wp:wrapSquare wrapText="bothSides"/>
                <wp:docPr id="309" name="Shap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9" o:spid="_x0000_s1026" o:spt="202" type="#_x0000_t202" style="position:absolute;left:0pt;margin-left:43.9pt;margin-top:-5pt;height:49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MQigHVAAAACQEAAA8AAAAAAAAAAQAgAAAAIgAAAGRycy9kb3ducmV2LnhtbFBLAQIUABQAAAAI&#10;AIdO4kDF90gYtwEAAIA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每增加一个产品，就需要学习大量的知识。很</w:t>
      </w:r>
      <w:r>
        <w:rPr>
          <w:color w:val="000000"/>
          <w:spacing w:val="0"/>
          <w:w w:val="100"/>
          <w:position w:val="0"/>
        </w:rPr>
        <w:t>多人不重视这一点，因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400" w:right="0" w:hanging="4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此做了很多产品，总以为多一个产品，多赚一个产品的钱，其实很愚蠢。 人应该少做事，但是大部分人都不理解这</w:t>
      </w:r>
      <w:r>
        <w:rPr>
          <w:color w:val="000000"/>
          <w:spacing w:val="0"/>
          <w:w w:val="100"/>
          <w:position w:val="0"/>
          <w:sz w:val="22"/>
          <w:szCs w:val="22"/>
        </w:rPr>
        <w:t>一点。人应该只做一件事。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您在我这里，只锁定一个项目，这样，您就有前途，否则，您真没什么前途。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忙，不是因为事儿太多，是因为老做错，老返工。不能集中精力。 我们总是做了太多的项目，我们总是有太多的想法，而不是一个想法， 一直做。比如，如果我们只做老板社群，或者，只搞微博运营收徒，就是您只搞一个项目，您就有前途，做多了，错多了，您就累，还不赚钱。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为什么您忙，还不赚钱？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3"/>
        </w:tabs>
        <w:bidi w:val="0"/>
        <w:spacing w:before="0" w:after="0" w:line="394" w:lineRule="exact"/>
        <w:ind w:left="0" w:right="0" w:firstLine="420"/>
        <w:jc w:val="both"/>
      </w:pPr>
      <w:bookmarkStart w:id="295" w:name="bookmark29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29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您抓不住重点。如何抓住重点？很简单，您想想，您只做一件事情，能让您的业绩提升吗？找到了，就放弃其他非重点。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394" w:lineRule="exact"/>
        <w:ind w:left="0" w:right="0" w:firstLine="420"/>
        <w:jc w:val="left"/>
      </w:pPr>
      <w:bookmarkStart w:id="296" w:name="bookmark29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29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人生最可悲的是一直忙，却没有把时间、智慧投入到重点上。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3"/>
        </w:tabs>
        <w:bidi w:val="0"/>
        <w:spacing w:before="0" w:after="380" w:line="394" w:lineRule="exact"/>
        <w:ind w:left="0" w:right="0" w:firstLine="420"/>
        <w:jc w:val="left"/>
        <w:sectPr>
          <w:footnotePr>
            <w:numFmt w:val="decimal"/>
          </w:footnotePr>
          <w:type w:val="continuous"/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bookmarkStart w:id="297" w:name="bookmark30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29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只要您只有一件事，这件事是绝对重点，则其他一切外包。如此, 纲举目张，您的收入迅速提升。理解不了重点的人，本是智力缺陷的低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人生最大的不幸，就是做了两个以上的关键词。人生最大的不幸，就是搞了两个以上的环节。</w:t>
      </w:r>
      <w:r>
        <w:rPr>
          <w:color w:val="000000"/>
          <w:spacing w:val="0"/>
          <w:w w:val="100"/>
          <w:position w:val="0"/>
        </w:rPr>
        <w:t>真想赚钱，就是</w:t>
      </w:r>
      <w:r>
        <w:rPr>
          <w:color w:val="000000"/>
          <w:spacing w:val="0"/>
          <w:w w:val="100"/>
          <w:position w:val="0"/>
          <w:sz w:val="22"/>
          <w:szCs w:val="22"/>
        </w:rPr>
        <w:t>一个关</w:t>
      </w:r>
      <w:r>
        <w:rPr>
          <w:color w:val="000000"/>
          <w:spacing w:val="0"/>
          <w:w w:val="100"/>
          <w:position w:val="0"/>
        </w:rPr>
        <w:t>键词，一个环节，其他全部外包，循环到天荒地老。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8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贪婪者，其实是智力低下。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老子早讲了：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“少</w:t>
      </w:r>
      <w:r>
        <w:rPr>
          <w:color w:val="000000"/>
          <w:spacing w:val="0"/>
          <w:w w:val="100"/>
          <w:position w:val="0"/>
        </w:rPr>
        <w:t>则得，多则惑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。”但</w:t>
      </w:r>
      <w:r>
        <w:rPr>
          <w:color w:val="000000"/>
          <w:spacing w:val="0"/>
          <w:w w:val="100"/>
          <w:position w:val="0"/>
        </w:rPr>
        <w:t>问题是，这种简单、直白、有力的道理，大家都攻击，甚至当成耳旁风，坚决不执行规律，从行动上否定圣人言论。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5" w:lineRule="exact"/>
        <w:ind w:left="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546100</wp:posOffset>
                </wp:positionV>
                <wp:extent cx="107315" cy="648970"/>
                <wp:effectExtent l="0" t="0" r="0" b="0"/>
                <wp:wrapSquare wrapText="bothSides"/>
                <wp:docPr id="311" name="Shap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64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11" o:spid="_x0000_s1026" o:spt="202" type="#_x0000_t202" style="position:absolute;left:0pt;margin-left:441pt;margin-top:43pt;height:51.1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kAw2G1QAAAAoBAAAPAAAAAAAAAAEAIAAAACIAAABkcnMvZG93bnJldi54bWxQSwECFAAUAAAA&#10;CACHTuJApL9vzbgBAACBAwAADgAAAAAAAAABACAAAAAk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众生苦，纯粹是自找的。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298" w:name="bookmark302"/>
      <w:bookmarkStart w:id="299" w:name="bookmark301"/>
      <w:bookmarkStart w:id="300" w:name="bookmark303"/>
      <w:r>
        <w:rPr>
          <w:color w:val="000000"/>
          <w:spacing w:val="0"/>
          <w:w w:val="100"/>
          <w:position w:val="0"/>
          <w:sz w:val="30"/>
          <w:szCs w:val="30"/>
        </w:rPr>
        <w:t>事情越少越好</w:t>
      </w:r>
      <w:bookmarkEnd w:id="298"/>
      <w:bookmarkEnd w:id="299"/>
      <w:bookmarkEnd w:id="30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互联网上做项的绝招，就是聚焦，做减法。也就是你的事情越少越好。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失败的人，总是喜欢做很多事情，总是贪多。失败的人，总是喜欢在男女感情上浪费时间与金钱。很多牛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的老板，年轻的时候，没有谈过多少恋爱。有钱了，就会把钱砸给女人。而且，一般刚有钱的暴发富，没人教他。他也控制不住自己的欲望，被低廉的美色吸引了，就砸钱。砸钱影响了自己的事业，砸钱影响了自己的时间，这是没有必要的。应该集中精力继续做业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80"/>
        <w:jc w:val="both"/>
        <w:rPr>
          <w:sz w:val="22"/>
          <w:szCs w:val="22"/>
        </w:rPr>
        <w:sectPr>
          <w:headerReference r:id="rId132" w:type="default"/>
          <w:footerReference r:id="rId134" w:type="default"/>
          <w:headerReference r:id="rId133" w:type="even"/>
          <w:footerReference r:id="rId135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0"/>
          <w:szCs w:val="20"/>
        </w:rPr>
        <w:t>要极大的减少事情，事情越少越好。只做关键动作，一切外包，外包， 还是外包。要减到不能减为止，您的生意一定会好做很多，</w:t>
      </w:r>
      <w:r>
        <w:rPr>
          <w:color w:val="000000"/>
          <w:spacing w:val="0"/>
          <w:w w:val="100"/>
          <w:position w:val="0"/>
          <w:sz w:val="22"/>
          <w:szCs w:val="22"/>
        </w:rPr>
        <w:t>因为再伟大的效率提升方法，也无法应对你每天做不完的事。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所谓高效率，就是不断地做减法，减少到你没办法继续减少了。然后，你就靠着这唯一的一件事去赚钱</w:t>
      </w:r>
      <w:r>
        <w:rPr>
          <w:color w:val="000000"/>
          <w:spacing w:val="0"/>
          <w:w w:val="100"/>
          <w:position w:val="0"/>
        </w:rPr>
        <w:t>。你就发现，你的效率提高到极致。 你的整个团队的效率也提高到极致了。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1536700</wp:posOffset>
                </wp:positionV>
                <wp:extent cx="88900" cy="407035"/>
                <wp:effectExtent l="0" t="0" r="0" b="0"/>
                <wp:wrapSquare wrapText="bothSides"/>
                <wp:docPr id="321" name="Shap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1" o:spid="_x0000_s1026" o:spt="202" type="#_x0000_t202" style="position:absolute;left:0pt;margin-left:45pt;margin-top:121pt;height:32.0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NqoejWAAAACgEAAA8AAAAAAAAAAQAgAAAAIgAAAGRycy9kb3ducmV2LnhtbFBLAQIUABQAAAAI&#10;AIdO4kBlE3vH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把手上很多实际的工作，减少减少再减少，一直减少到不能再减少。 如果再减少，你就没价值了，直到这时停下来，最后保留下来的、那一点点的、最可怜的实际工作，才是你最擅长的活。你才有可能把这件事情做到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100</w:t>
      </w:r>
      <w:r>
        <w:rPr>
          <w:color w:val="000000"/>
          <w:spacing w:val="0"/>
          <w:w w:val="100"/>
          <w:position w:val="0"/>
          <w:sz w:val="20"/>
          <w:szCs w:val="20"/>
        </w:rPr>
        <w:t>分。你应该做的，就是永远聚焦下去，永远减少下去，</w:t>
      </w:r>
      <w:r>
        <w:rPr>
          <w:color w:val="000000"/>
          <w:spacing w:val="0"/>
          <w:w w:val="100"/>
          <w:position w:val="0"/>
          <w:sz w:val="22"/>
          <w:szCs w:val="22"/>
        </w:rPr>
        <w:t>最终，我们只有一件事，这就是赚钱的核心逻辑，也是成功的唯一逻辑。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30"/>
          <w:szCs w:val="30"/>
        </w:rPr>
      </w:pPr>
      <w:bookmarkStart w:id="301" w:name="bookmark305"/>
      <w:bookmarkStart w:id="302" w:name="bookmark304"/>
      <w:bookmarkStart w:id="303" w:name="bookmark306"/>
      <w:r>
        <w:rPr>
          <w:color w:val="000000"/>
          <w:spacing w:val="0"/>
          <w:w w:val="100"/>
          <w:position w:val="0"/>
          <w:sz w:val="30"/>
          <w:szCs w:val="30"/>
        </w:rPr>
        <w:t>但求日减</w:t>
      </w:r>
      <w:bookmarkEnd w:id="301"/>
      <w:bookmarkEnd w:id="302"/>
      <w:bookmarkEnd w:id="30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今年我砍掉了很多的产品，销售上面至少提高了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30%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5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我的哲学非常简单，一个项目做一辈子，一辈子只做一个项目。聚焦聚焦，再聚焦，减法减法，再减法。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我们的核心项目，就是组建创业社群，我相信，这将让我们比起多做项目而言，能赚到更多的利润。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王阳明说：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“我等</w:t>
      </w:r>
      <w:r>
        <w:rPr>
          <w:color w:val="000000"/>
          <w:spacing w:val="0"/>
          <w:w w:val="100"/>
          <w:position w:val="0"/>
          <w:sz w:val="22"/>
          <w:szCs w:val="22"/>
        </w:rPr>
        <w:t>用功，不求日增，但求日减。减一分人欲，则增一分天理，这是何等简易！何等洒脱！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"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80" w:line="396" w:lineRule="exact"/>
        <w:ind w:left="0" w:right="0" w:firstLine="420"/>
        <w:jc w:val="both"/>
        <w:sectPr>
          <w:headerReference r:id="rId136" w:type="default"/>
          <w:footerReference r:id="rId138" w:type="default"/>
          <w:headerReference r:id="rId137" w:type="even"/>
          <w:footerReference r:id="rId139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我们老板社群，只搞减法系统。我们只是日日搞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循环系统，其他事情不搞。事情越少越有前途。事情多了，我们头脑混乱，也很累，最终就不赚钱了。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560"/>
        <w:jc w:val="both"/>
      </w:pPr>
      <w:r>
        <w:rPr>
          <w:color w:val="000000"/>
          <w:spacing w:val="0"/>
          <w:w w:val="100"/>
          <w:position w:val="0"/>
          <w:lang w:val="zh-CN" w:eastAsia="zh-CN" w:bidi="zh-CN"/>
        </w:rPr>
        <w:t>“我</w:t>
      </w:r>
      <w:r>
        <w:rPr>
          <w:color w:val="000000"/>
          <w:spacing w:val="0"/>
          <w:w w:val="100"/>
          <w:position w:val="0"/>
        </w:rPr>
        <w:t>所做的工作，不是对人类知识的范围加以扩展，而是加以缩小。 从这个角度来说，我的工作是消极的。但是，这种消极有其积极的意义, 那就是堵塞一切错误的源头，而这正是哲学家的天职。”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我们老板社群，是有哲学思想指导的。我们聚焦到极致，要么只做音频，要么只做视频、自媒体。我相信事情越少越赚钱。我相信大家找到了最后那一个点，减无可减，坚持3个月以上的，都会成功。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项目太多，就会导致您一个项目也做不起来。</w:t>
      </w:r>
      <w:r>
        <w:rPr>
          <w:color w:val="000000"/>
          <w:spacing w:val="0"/>
          <w:w w:val="100"/>
          <w:position w:val="0"/>
        </w:rPr>
        <w:t>您真想赚钱，还是只能有一个项目。管理的精髓，是管得少，而不是管得多。越少越好。我操作的项目就有点多了，所以我在尽可能的减少项目，减少事情。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304" w:name="bookmark309"/>
      <w:bookmarkStart w:id="305" w:name="bookmark307"/>
      <w:bookmarkStart w:id="306" w:name="bookmark308"/>
      <w:r>
        <w:rPr>
          <w:color w:val="000000"/>
          <w:spacing w:val="0"/>
          <w:w w:val="100"/>
          <w:position w:val="0"/>
          <w:sz w:val="30"/>
          <w:szCs w:val="30"/>
        </w:rPr>
        <w:t>人生不需要很多话题</w:t>
      </w:r>
      <w:bookmarkEnd w:id="304"/>
      <w:bookmarkEnd w:id="305"/>
      <w:bookmarkEnd w:id="30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人生不需要谈很多话题，就谈一个聚焦就行了。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人生不需多少思想，一个儒家思想就行了。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人生不需要多少老师，一个优秀的老师，吃透了就行了。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人生不需要多少环节，一个环节就行了。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很多人总是追求多，目标多，结果一无所有。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那些能安安静静只追求一个环节的人，听话、照做、执行的人，一年下来，该有的，都有了。</w:t>
      </w:r>
      <w:r>
        <w:rPr>
          <w:color w:val="000000"/>
          <w:spacing w:val="0"/>
          <w:w w:val="100"/>
          <w:position w:val="0"/>
          <w:sz w:val="22"/>
          <w:szCs w:val="22"/>
        </w:rPr>
        <w:t>舍弃一些东西，速度就会非常快，速度快，才会赚钱。不要那么贪得无厌。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40"/>
        <w:jc w:val="left"/>
        <w:sectPr>
          <w:headerReference r:id="rId140" w:type="default"/>
          <w:footerReference r:id="rId142" w:type="default"/>
          <w:headerReference r:id="rId141" w:type="even"/>
          <w:footerReference r:id="rId143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50800" distR="50800" simplePos="0" relativeHeight="251661312" behindDoc="0" locked="0" layoutInCell="1" allowOverlap="1">
                <wp:simplePos x="0" y="0"/>
                <wp:positionH relativeFrom="page">
                  <wp:posOffset>5453380</wp:posOffset>
                </wp:positionH>
                <wp:positionV relativeFrom="margin">
                  <wp:posOffset>2566670</wp:posOffset>
                </wp:positionV>
                <wp:extent cx="271780" cy="4631690"/>
                <wp:effectExtent l="0" t="0" r="0" b="0"/>
                <wp:wrapSquare wrapText="bothSides"/>
                <wp:docPr id="335" name="Shap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" cy="4631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减法系统——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5" o:spid="_x0000_s1026" o:spt="202" type="#_x0000_t202" style="position:absolute;left:0pt;margin-left:429.4pt;margin-top:202.1pt;height:364.7pt;width:21.4pt;mso-position-horizontal-relative:page;mso-position-vertical-relative:margin;mso-wrap-distance-bottom:0pt;mso-wrap-distance-left:4pt;mso-wrap-distance-right:4pt;mso-wrap-distance-top:0pt;z-index:251661312;mso-width-relative:page;mso-height-relative:page;" filled="f" stroked="f" coordsize="21600,21600" o:gfxdata="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Tvg2HZAAAADAEAAA8AAAAAAAAAAQAgAAAAIgAAAGRycy9kb3ducmV2LnhtbFBLAQIU&#10;ABQAAAAIAIdO4kBZNa4WuQEAAII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减法系统——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愚蠢的人都是贪婪的，贪婪的人什么都想要，最后什么也要不到。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一个牛人，知道他能要什么，可以要什么，是有目的的要。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拥有财富的人喜欢专注要一个点，一个环节，他们的工作是非常单纯 的，他们总是只做一件事，把一件事做到极致，然后其他的外包。避免分散精力或被打扰。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越是贪婪的人 越是什么都要掌控。越是牛人，他们只掌控一件事。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比如我们做社群营销，我们有视频系统、讲师系统，讲师又分为内部讲师系统+外部讲师系统，还有文案系统、价值观系统。其实，一个人只做一个点就行了，不要什么都做。其他的全部外包合作。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63500</wp:posOffset>
                </wp:positionV>
                <wp:extent cx="86995" cy="631190"/>
                <wp:effectExtent l="0" t="0" r="0" b="0"/>
                <wp:wrapSquare wrapText="bothSides"/>
                <wp:docPr id="337" name="Shap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7" o:spid="_x0000_s1026" o:spt="202" type="#_x0000_t202" style="position:absolute;left:0pt;margin-left:47.25pt;margin-top:5pt;height:49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L7Q4DVAAAACQEAAA8AAAAAAAAAAQAgAAAAIgAAAGRycy9kb3ducmV2LnhtbFBLAQIUABQAAAAI&#10;AIdO4kCl7jCatwEAAIA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愚蠢的人喜欢把事情搞复杂，喜欢多做事。牛人只做一个点，然后其他外包与大家配合。相互配合，相互外包，只赚自己那一份钱，是最重要的。减法的意思是，减到没有可减的，比如，只管流量+成交，这个核心点，其他的都不管了。这个人就能把自己修炼成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业务上必须减到极致，生活上也必须朴素、简单，不要想拥有的多。 真正有志向的人，根本不在乎拥有多少物质，而是精神集中在流量+成交上。也不会拥有没有用的人际关系，因为那会浪费时间。所以，君子之交淡如水，小人之交甘若醴。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君子不太需要朋友，因为要专注自己的事业。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淡淡的，有事情了，在道义上帮帮您，不在道义上就算了。非常的简单直白。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一个人的精力、智力是有限的，能力是有限的，贫穷的人理解不了这 个，什么都做，故而什么都做不好，不能出类拔萃。高手只在一件事上出 类拔萃，然后就拥有了一切。减无可减，只有一件事，其他全部外包，是迅速成长的必然。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20"/>
        <w:jc w:val="both"/>
        <w:sectPr>
          <w:headerReference r:id="rId144" w:type="default"/>
          <w:footerReference r:id="rId146" w:type="default"/>
          <w:headerReference r:id="rId145" w:type="even"/>
          <w:footerReference r:id="rId147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 xml:space="preserve">一个社群、一个讲师、一个系统、一套理论、一套价值观，合作外包,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这些词语您真听懂了，您马上得道成仙。多余的东西，都是消耗您前途的东西。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307" w:name="bookmark312"/>
      <w:bookmarkStart w:id="308" w:name="bookmark310"/>
      <w:bookmarkStart w:id="309" w:name="bookmark311"/>
      <w:r>
        <w:rPr>
          <w:color w:val="000000"/>
          <w:spacing w:val="0"/>
          <w:w w:val="100"/>
          <w:position w:val="0"/>
          <w:sz w:val="30"/>
          <w:szCs w:val="30"/>
        </w:rPr>
        <w:t>不参加无用的社交</w:t>
      </w:r>
      <w:bookmarkEnd w:id="307"/>
      <w:bookmarkEnd w:id="308"/>
      <w:bookmarkEnd w:id="30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5614670</wp:posOffset>
                </wp:positionH>
                <wp:positionV relativeFrom="paragraph">
                  <wp:posOffset>165100</wp:posOffset>
                </wp:positionV>
                <wp:extent cx="107315" cy="407035"/>
                <wp:effectExtent l="0" t="0" r="0" b="0"/>
                <wp:wrapSquare wrapText="bothSides"/>
                <wp:docPr id="347" name="Shap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7" o:spid="_x0000_s1026" o:spt="202" type="#_x0000_t202" style="position:absolute;left:0pt;margin-left:442.1pt;margin-top:13pt;height:32.05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FaPjbVAAAACQEAAA8AAAAAAAAAAQAgAAAAIgAAAGRycy9kb3ducmV2LnhtbFBLAQIUABQAAAAI&#10;AIdO4kDNMifv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减法系统，减法要求您减法人际关系，没用的，跟业绩没关系的人际关系砍掉。</w:t>
      </w:r>
      <w:r>
        <w:rPr>
          <w:color w:val="000000"/>
          <w:spacing w:val="0"/>
          <w:w w:val="100"/>
          <w:position w:val="0"/>
          <w:sz w:val="22"/>
          <w:szCs w:val="22"/>
        </w:rPr>
        <w:t>不产生价值的社交，浪费时间，浪费金钱，本质上是浪费生命。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无用的事情不做，比如打游戏。能来钱？就做，不能来钱，砍掉。减 法系统最后就剩下拉流量，聊天，收钱，日复一日，每天做36循环系统。 焉能不赚钱？不赚钱，想想自己的减法系统是不是做到位了？是不是杂事多？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所谓减法，就是只有自己的项目，只锁定自己的项目，只做自己的事情。这个人就会见到钱。</w:t>
      </w:r>
      <w:r>
        <w:rPr>
          <w:color w:val="000000"/>
          <w:spacing w:val="0"/>
          <w:w w:val="100"/>
          <w:position w:val="0"/>
        </w:rPr>
        <w:t>减法系统，主要是减轻思想迷雾。人看多了, 学多了，到处拜老师，就会进入思想迷雾状态，感觉什么都懂，自己又提升了，又见了牛人，其实，都是浪费时间，跟自己业务无关，饭局一天天 吃，结果，钱没增加，反而减少。实际上，去吃饭，也是浪费钱。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见人多了，以为都是机会，其实还不如在自己家里种田。只</w:t>
      </w:r>
      <w:r>
        <w:rPr>
          <w:color w:val="000000"/>
          <w:spacing w:val="0"/>
          <w:w w:val="100"/>
          <w:position w:val="0"/>
        </w:rPr>
        <w:t>做自己 这点事，做好了，就来钱。比如，直播，做视频，收单子。这就是减法系统。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谁做减法，谁没有思想迷雾。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不要去关心别人的事情，只关心自己的事情，</w:t>
      </w:r>
      <w:r>
        <w:rPr>
          <w:color w:val="000000"/>
          <w:spacing w:val="0"/>
          <w:w w:val="100"/>
          <w:position w:val="0"/>
        </w:rPr>
        <w:t>闲杂人等不搭理。不结交跟业务无关的朋友。不参加跟业务无关的酒局，任正非连摩根大通大佬都不见。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别说提升什么见识，就是浪费时间。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不听一些无聊，不赚钱的人乱引导。如果您觉得到处乱参加酒局、饭局，乱见人，乱听人说话可以提升自己，您就是愚蠢。最终结果就是偏离正道，不赚钱，继续迷茫。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602615</wp:posOffset>
                </wp:positionH>
                <wp:positionV relativeFrom="margin">
                  <wp:posOffset>2402840</wp:posOffset>
                </wp:positionV>
                <wp:extent cx="105410" cy="631190"/>
                <wp:effectExtent l="0" t="0" r="0" b="0"/>
                <wp:wrapSquare wrapText="bothSides"/>
                <wp:docPr id="349" name="Shap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49" o:spid="_x0000_s1026" o:spt="202" type="#_x0000_t202" style="position:absolute;left:0pt;margin-left:47.45pt;margin-top:189.2pt;height:49.7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Fiar3zYAAAACgEAAA8AAAAAAAAAAQAgAAAAIgAAAGRycy9kb3ducmV2LnhtbFBLAQIUABQA&#10;AAAIAIdO4kDaZkjptwEAAIE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减法系统要求所有人，只有业务一个环节，就开始赚钱，只做不得不做的事情，其他一切都砍掉。比如我们社群，只做社群营销，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商会</w:t>
      </w:r>
      <w:r>
        <w:rPr>
          <w:color w:val="000000"/>
          <w:spacing w:val="0"/>
          <w:w w:val="100"/>
          <w:position w:val="0"/>
        </w:rPr>
        <w:t>营销，其他一切都砍掉。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为什么我不喜欢见人，您身价高低，您的企业好坏，跟我有毛关系？ 我就是聚焦而已。老老实实聚焦自己的事业而已。聚焦营销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商会</w:t>
      </w:r>
      <w:r>
        <w:rPr>
          <w:color w:val="000000"/>
          <w:spacing w:val="0"/>
          <w:w w:val="100"/>
          <w:position w:val="0"/>
        </w:rPr>
        <w:t>，聚焦营销富人、老板圈层，不断地做减法。减法系统做到极致，只有一招，不断地找富人加入社群，跟着我们一起学习聚焦系统，减法系统，唯一系统，重复系统，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万事大吉。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2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赚钱的核心，就是彻底聚焦，做减法。</w:t>
      </w:r>
      <w:r>
        <w:rPr>
          <w:color w:val="000000"/>
          <w:spacing w:val="0"/>
          <w:w w:val="100"/>
          <w:position w:val="0"/>
        </w:rPr>
        <w:t>不聚焦的都是傻瓜，没流量, 没聊天，没收钱。只有彻底聚焦的人，才会赚钱。一切闲杂人等，不理。一切无关的事情，不做。</w:t>
      </w:r>
      <w:r>
        <w:rPr>
          <w:color w:val="000000"/>
          <w:spacing w:val="0"/>
          <w:w w:val="100"/>
          <w:position w:val="0"/>
          <w:sz w:val="22"/>
          <w:szCs w:val="22"/>
        </w:rPr>
        <w:t>专精于一艺，必有动人处。</w:t>
      </w:r>
      <w:r>
        <w:rPr>
          <w:color w:val="000000"/>
          <w:spacing w:val="0"/>
          <w:w w:val="100"/>
          <w:position w:val="0"/>
        </w:rPr>
        <w:t>专精自己的流量，聊天，客户，收钱，万事大吉。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高手，都是人际关系单纯的人。</w:t>
      </w:r>
      <w:r>
        <w:rPr>
          <w:color w:val="000000"/>
          <w:spacing w:val="0"/>
          <w:w w:val="100"/>
          <w:position w:val="0"/>
        </w:rPr>
        <w:t>或者只有跟自己业务相关的人，才交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648335</wp:posOffset>
                </wp:positionH>
                <wp:positionV relativeFrom="margin">
                  <wp:posOffset>7123430</wp:posOffset>
                </wp:positionV>
                <wp:extent cx="164465" cy="160020"/>
                <wp:effectExtent l="0" t="0" r="0" b="0"/>
                <wp:wrapSquare wrapText="bothSides"/>
                <wp:docPr id="351" name="Shap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1" o:spid="_x0000_s1026" o:spt="202" type="#_x0000_t202" style="position:absolute;left:0pt;margin-left:51.05pt;margin-top:560.9pt;height:12.6pt;width:12.9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ypooF1gAA&#10;AA0BAAAPAAAAAAAAAAEAIAAAACIAAABkcnMvZG93bnJldi54bWxQSwECFAAUAAAACACHTuJAPlEq&#10;+K4BAABz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往。我们呢，也只搞自己的项目，自己的业务，跟我们业务相关的人才交往。其他的人，交往，都是浪费时间，没什么意义。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我有一个学员，有时候收入非常高，有时候收入非常低。有天晚上, 我问他为什么？他说，有其他事情耽误了。我总想这样说，年轻人，您应该只顾工作，其他事情，少做，用钱解决。几千块，就能让其他人给您做事，干活。不要耽误自己重要的时间，要聚焦自己的业务。这个如果不懂，就很难混好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-317500</wp:posOffset>
                </wp:positionV>
                <wp:extent cx="105410" cy="873125"/>
                <wp:effectExtent l="0" t="0" r="0" b="0"/>
                <wp:wrapSquare wrapText="bothSides"/>
                <wp:docPr id="353" name="Shap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73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3" o:spid="_x0000_s1026" o:spt="202" type="#_x0000_t202" style="position:absolute;left:0pt;margin-left:444.9pt;margin-top:-25pt;height:68.7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CqWPC1wAAAAoBAAAPAAAAAAAAAAEAIAAAACIAAABkcnMvZG93bnJldi54bWxQSwECFAAUAAAA&#10;CACHTuJASwe/Rb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10" w:name="bookmark313"/>
      <w:bookmarkStart w:id="311" w:name="bookmark314"/>
      <w:bookmarkStart w:id="312" w:name="bookmark315"/>
      <w:r>
        <w:rPr>
          <w:color w:val="000000"/>
          <w:spacing w:val="0"/>
          <w:w w:val="100"/>
          <w:position w:val="0"/>
          <w:sz w:val="30"/>
          <w:szCs w:val="30"/>
        </w:rPr>
        <w:t>不需要投资很多，就能富有</w:t>
      </w:r>
      <w:bookmarkEnd w:id="310"/>
      <w:bookmarkEnd w:id="311"/>
      <w:bookmarkEnd w:id="31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所有赚钱的高手，都是极度狭小的定位，疯狂减少自己的业务，减少到不能再少，少得不得了，就是一个点。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你不需要投资很多东西才会富有。我们只需要投资极少的项目，确定这个项目能赚钱，然后确定，日日夜夜的搞36循环系统能赚钱，我们就直接干起来就行了。做社群营销的，就一辈子死磕一个关键词，比如，就死磕创业，其他事情，都别搭理。只通过视频，或者语音，不断地释放价 值，即可。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人们不容易创业成功，就是做的事情多，选择多。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有一个兄弟，做了一个月，就想放弃。还有一个兄弟，做了 2天，发现没赚钱，就想放弃，找其他项目做，这样的人，是极其不合格的。有一 个兄弟，跟我做社群营销5年了，从来没有其他小心思，收入越来越高。有很多兄弟，跟我做业务，心思非常多，结果收入不理想。就算以前有收入，也变得不理想了。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我一直在讲减法系统+聚焦系统，但是有几个人做呢？极少的。大家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都特别搞笑，喜欢做加法，贪婪得很啊。我说，您就做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循环系统+广告尾巴系统就行了，剩下的，老师会帮您处理的，做减法吧。大家不干，非要什么都自己做了。结果如何呢？就是收入就那样，一直上不去，对吧? 因为您太贪心了，您不愿意别人赚钱。所有环节，都自己做了。您不懂分钱的魅力。贪心使人贫穷。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825500</wp:posOffset>
                </wp:positionV>
                <wp:extent cx="107315" cy="873125"/>
                <wp:effectExtent l="0" t="0" r="0" b="0"/>
                <wp:wrapSquare wrapText="bothSides"/>
                <wp:docPr id="355" name="Shap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873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55" o:spid="_x0000_s1026" o:spt="202" type="#_x0000_t202" style="position:absolute;left:0pt;margin-left:31.45pt;margin-top:65pt;height:68.75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YpGINYAAAAJAQAADwAAAAAAAAABACAAAAAiAAAAZHJzL2Rvd25yZXYueG1sUEsBAhQAFAAAAAgA&#10;h07iQJf00YS1AQAAgQ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但是，人都被猪油蒙了心，您告诉他真理，他就讽刺，挖苦，嘲笑您。 下士闻道，大骂之，不骂，不足以为道。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13" w:name="bookmark318"/>
      <w:bookmarkStart w:id="314" w:name="bookmark317"/>
      <w:bookmarkStart w:id="315" w:name="bookmark316"/>
      <w:r>
        <w:rPr>
          <w:color w:val="000000"/>
          <w:spacing w:val="0"/>
          <w:w w:val="100"/>
          <w:position w:val="0"/>
          <w:sz w:val="30"/>
          <w:szCs w:val="30"/>
        </w:rPr>
        <w:t>越简单，越有杀伤力</w:t>
      </w:r>
      <w:bookmarkEnd w:id="313"/>
      <w:bookmarkEnd w:id="314"/>
      <w:bookmarkEnd w:id="31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做减法，对大多数人来讲，是一种痛苦。大家都不愿意做减法。而真</w:t>
      </w:r>
      <w:r>
        <w:rPr>
          <w:color w:val="000000"/>
          <w:spacing w:val="0"/>
          <w:w w:val="100"/>
          <w:position w:val="0"/>
          <w:sz w:val="22"/>
          <w:szCs w:val="22"/>
        </w:rPr>
        <w:t>正的成功者，唯一的方法，就是做减法，就是聚焦。日日都要想着聚焦, 做减法。然后，开启合作模式。如此，赚钱速度，就会更快。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我有一个学员想提升收入，来找我了，说老师，我跟您混了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年了, 也赚了一些钱，房子买了，老婆娶了。但我感觉收入没再提升。我说，做减法啊，您环节多了。与人合作，与人对接，外包点出去，跟老师合作啊。 他说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“老</w:t>
      </w:r>
      <w:r>
        <w:rPr>
          <w:color w:val="000000"/>
          <w:spacing w:val="0"/>
          <w:w w:val="100"/>
          <w:position w:val="0"/>
        </w:rPr>
        <w:t>大，我心疼啊，我外包出去，这块利润都没了。但是我好像也懂您说做减法过后，收入会上升，但是我就是做不到啊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。”我</w:t>
      </w:r>
      <w:r>
        <w:rPr>
          <w:color w:val="000000"/>
          <w:spacing w:val="0"/>
          <w:w w:val="100"/>
          <w:position w:val="0"/>
        </w:rPr>
        <w:t>说，人性如此，贪婪！</w:t>
      </w:r>
      <w:r>
        <w:rPr>
          <w:color w:val="000000"/>
          <w:spacing w:val="0"/>
          <w:w w:val="100"/>
          <w:position w:val="0"/>
          <w:sz w:val="22"/>
          <w:szCs w:val="22"/>
        </w:rPr>
        <w:t>贪婪是贫穷的根源，</w:t>
      </w:r>
      <w:r>
        <w:rPr>
          <w:color w:val="000000"/>
          <w:spacing w:val="0"/>
          <w:w w:val="100"/>
          <w:position w:val="0"/>
        </w:rPr>
        <w:t>您聪明都没用，真的。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赚钱是放弃的人，才能学会的。所谓舍得，就是舍弃，不断地舍弃多余的动作。有些钱不赚，我们才能赚到更多的钱，而不是每个环节的钱，都赚了。</w:t>
      </w:r>
      <w:r>
        <w:rPr>
          <w:color w:val="000000"/>
          <w:spacing w:val="0"/>
          <w:w w:val="100"/>
          <w:position w:val="0"/>
          <w:sz w:val="20"/>
          <w:szCs w:val="20"/>
        </w:rPr>
        <w:t>您只做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循环系统+广告尾巴系统，其他一切外包，收入就提升几倍。您太贪心了，啥都自己做，结果，就这样了，这一辈子，就只能混日子了。他说，老大，我去试一试。我知道，他完不成这个动作的。 为什么？因为，江山易改本性难移，这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年，几千几万个学员，最多只有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50</w:t>
      </w:r>
      <w:r>
        <w:rPr>
          <w:color w:val="000000"/>
          <w:spacing w:val="0"/>
          <w:w w:val="100"/>
          <w:position w:val="0"/>
          <w:sz w:val="20"/>
          <w:szCs w:val="20"/>
        </w:rPr>
        <w:t>个人做到了，做减法。</w:t>
      </w:r>
      <w:r>
        <w:rPr>
          <w:color w:val="000000"/>
          <w:spacing w:val="0"/>
          <w:w w:val="100"/>
          <w:position w:val="0"/>
          <w:sz w:val="22"/>
          <w:szCs w:val="22"/>
        </w:rPr>
        <w:t>做减法，是需要勇气的。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77"/>
        </w:tabs>
        <w:bidi w:val="0"/>
        <w:spacing w:before="0" w:after="6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越少，心理负担也小，生活简单，也愉快。越多，求多，心理负担也 大，心情也不好了，也不赚钱了。当我做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微博、微信、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群、讲课，以及各种项目的时候，我就会非常痛苦。而且什么也做不好。当我只做一个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空间的时候，我就能做得非常好。所以，您必须只有一个抖音平台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循环系统+一个内部转化广告尾巴系统，然后没了。如此模式，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我</w:t>
      </w:r>
      <w:r>
        <w:rPr>
          <w:color w:val="000000"/>
          <w:spacing w:val="0"/>
          <w:w w:val="100"/>
          <w:position w:val="0"/>
        </w:rPr>
        <w:t>们收入必然突飞猛进。</w:t>
      </w:r>
      <w:r>
        <w:rPr>
          <w:color w:val="000000"/>
          <w:spacing w:val="0"/>
          <w:w w:val="100"/>
          <w:position w:val="0"/>
          <w:sz w:val="22"/>
          <w:szCs w:val="22"/>
        </w:rPr>
        <w:t>简单=赚钱。复杂=亏本。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color w:val="000000"/>
          <w:spacing w:val="0"/>
          <w:w w:val="100"/>
          <w:position w:val="0"/>
        </w:rPr>
      </w:pPr>
      <w:r>
        <w:rPr>
          <w:color w:val="000000"/>
          <w:spacing w:val="0"/>
          <w:w w:val="100"/>
          <w:position w:val="0"/>
        </w:rPr>
        <w:t>我知道人性的，无论我如何讲，您们要做减法，只做一个环节，最多一个半环节，其他都外包。但是，您们不愿意的，您们喜欢非常多的项目， 也喜欢非常多的环节。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们不愿意外包，哪怕分给别人仅仅一成的利润， 您们也不愿意，您们就是要全部拿到手里，然后把饼做小，然后自己获得更少。这样，您们心里就高兴了。人性可悲，可叹，真实不虚。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color w:val="000000"/>
          <w:spacing w:val="0"/>
          <w:w w:val="100"/>
          <w:position w:val="0"/>
        </w:r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316" w:name="bookmark319"/>
      <w:bookmarkStart w:id="317" w:name="bookmark321"/>
      <w:bookmarkStart w:id="318" w:name="bookmark320"/>
      <w:r>
        <w:rPr>
          <w:color w:val="000000"/>
          <w:spacing w:val="0"/>
          <w:w w:val="100"/>
          <w:position w:val="0"/>
          <w:sz w:val="30"/>
          <w:szCs w:val="30"/>
        </w:rPr>
        <w:t>做减法，不是做加法</w:t>
      </w:r>
      <w:bookmarkEnd w:id="316"/>
      <w:bookmarkEnd w:id="317"/>
      <w:bookmarkEnd w:id="31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1" w:lineRule="exact"/>
        <w:ind w:left="0" w:right="0" w:firstLine="460"/>
        <w:jc w:val="both"/>
        <w:sectPr>
          <w:headerReference r:id="rId150" w:type="first"/>
          <w:footerReference r:id="rId153" w:type="first"/>
          <w:headerReference r:id="rId148" w:type="default"/>
          <w:footerReference r:id="rId151" w:type="default"/>
          <w:headerReference r:id="rId149" w:type="even"/>
          <w:footerReference r:id="rId152" w:type="even"/>
          <w:footnotePr>
            <w:numFmt w:val="decimal"/>
          </w:footnotePr>
          <w:pgSz w:w="9922" w:h="13813"/>
          <w:pgMar w:top="1101" w:right="1108" w:bottom="1172" w:left="1332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人最难的，就是聚焦，就是减法。人总是不舍得舍弃一些东西。</w:t>
      </w:r>
      <w:r>
        <w:rPr>
          <w:color w:val="000000"/>
          <w:spacing w:val="0"/>
          <w:w w:val="100"/>
          <w:position w:val="0"/>
          <w:sz w:val="22"/>
          <w:szCs w:val="22"/>
        </w:rPr>
        <w:t>断舍离，聚焦，做减法，砍环节，人就会有未来，否则，一无所有。</w:t>
      </w:r>
      <w:r>
        <w:rPr>
          <w:color w:val="000000"/>
          <w:spacing w:val="0"/>
          <w:w w:val="100"/>
          <w:position w:val="0"/>
        </w:rPr>
        <w:t>做一个 点，做的越少越赚钱，做多了，保证没有利润。我们社群里的业务，都赚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钱，但是您只能选择一个点。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不用那么着急，做好小事，就能赚很多钱。做好流量，不断地找富人 聊天，就能赚钱了。做的越少越赚钱。求少，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老板社群，只求少, 求小，求聚焦，求减法，但求日减，不求日增。</w:t>
      </w:r>
      <w:r>
        <w:rPr>
          <w:color w:val="000000"/>
          <w:spacing w:val="0"/>
          <w:w w:val="100"/>
          <w:position w:val="0"/>
          <w:sz w:val="22"/>
          <w:szCs w:val="22"/>
        </w:rPr>
        <w:t>减得不可再减就是道。</w:t>
      </w:r>
      <w:r>
        <w:rPr>
          <w:color w:val="000000"/>
          <w:spacing w:val="0"/>
          <w:w w:val="100"/>
          <w:position w:val="0"/>
        </w:rPr>
        <w:t>我 们干啥？只卖儒家思想，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方法。日日卖这个，在抖音上视频卖，直播卖，朋友圈卖，微博矩阵卖。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546100</wp:posOffset>
                </wp:positionV>
                <wp:extent cx="86995" cy="631190"/>
                <wp:effectExtent l="0" t="0" r="0" b="0"/>
                <wp:wrapSquare wrapText="bothSides"/>
                <wp:docPr id="363" name="Shap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63" o:spid="_x0000_s1026" o:spt="202" type="#_x0000_t202" style="position:absolute;left:0pt;margin-left:30.95pt;margin-top:43pt;height:49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WlX+vVAAAACAEAAA8AAAAAAAAAAQAgAAAAIgAAAGRycy9kb3ducmV2LnhtbFBLAQIUABQAAAAI&#10;AIdO4kAlzAudtwEAAIA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做减法，不要做加法，做加法要累死人，但求日减。动作不要多，要少，只有锁定富人，社交，搞流量，变现，其他动作，皆是费动作，您们聪明，故而一辈子贫穷，大道至简的动作您们不舍得做，只想投机取巧, 弄个核武器。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学多了，您也会稀里糊涂。一手让您拿起，一手让您放下，您就会变成大傻瓜。比如，我们老板社群，会不断地做减法，做聚焦，该探索的都探索了。现在，我们社群的项目、卖点，都很多。我们会慢慢的聚焦，聚焦，再聚焦，也就是，我们社群经过这么久的布局，开始收缩了，您们会慢慢感觉到我们社群的收缩，但也是不知不觉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做那么多干嘛？</w:t>
      </w:r>
      <w:r>
        <w:rPr>
          <w:color w:val="000000"/>
          <w:spacing w:val="0"/>
          <w:w w:val="100"/>
          <w:position w:val="0"/>
          <w:sz w:val="22"/>
          <w:szCs w:val="22"/>
        </w:rPr>
        <w:t>做少一点，做精一点。人求的是精通，</w:t>
      </w:r>
      <w:r>
        <w:rPr>
          <w:color w:val="000000"/>
          <w:spacing w:val="0"/>
          <w:w w:val="100"/>
          <w:position w:val="0"/>
        </w:rPr>
        <w:t>比如，精通微博，精通抖音，精通讲师，就是一个精通了，则钱财无限，不精通，则狗屁不是。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做减法，才有激情，您的事情多，您的精力被耗散了，</w:t>
      </w:r>
      <w:r>
        <w:rPr>
          <w:color w:val="000000"/>
          <w:spacing w:val="0"/>
          <w:w w:val="100"/>
          <w:position w:val="0"/>
        </w:rPr>
        <w:t>您就一无所有，而您做减法过后，您就会有激情了。您做减法过后，您就专注了，您也就水到渠成的干活了。人最怕事多，事多不赚钱，事情少，才赚钱。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sectPr>
          <w:headerReference r:id="rId154" w:type="default"/>
          <w:footerReference r:id="rId156" w:type="default"/>
          <w:headerReference r:id="rId155" w:type="even"/>
          <w:footerReference r:id="rId157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越穷的人越喜欢做加法，</w:t>
      </w:r>
      <w:r>
        <w:rPr>
          <w:color w:val="000000"/>
          <w:spacing w:val="0"/>
          <w:w w:val="100"/>
          <w:position w:val="0"/>
        </w:rPr>
        <w:t xml:space="preserve">他们想把所有的钱都赚走。而高手，知道聚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焦，做好一件事，分工合作，每个人都有钱赚，都做得精益求精，而穷人则不然，他们为了把所有的钱都赚了。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3" w:lineRule="exact"/>
        <w:ind w:left="340" w:right="0" w:firstLine="440"/>
        <w:jc w:val="left"/>
      </w:pPr>
      <w:r>
        <w:rPr>
          <w:color w:val="000000"/>
          <w:spacing w:val="0"/>
          <w:w w:val="100"/>
          <w:position w:val="0"/>
        </w:rPr>
        <w:t>于是不愿意分工合作，于是，自己其实利润很低，客户也服务不好, 也做不大。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7" w:lineRule="exact"/>
        <w:ind w:left="340" w:right="0" w:firstLine="440"/>
        <w:jc w:val="left"/>
      </w:pPr>
      <w: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5696585</wp:posOffset>
                </wp:positionH>
                <wp:positionV relativeFrom="paragraph">
                  <wp:posOffset>1257300</wp:posOffset>
                </wp:positionV>
                <wp:extent cx="84455" cy="404495"/>
                <wp:effectExtent l="0" t="0" r="0" b="0"/>
                <wp:wrapSquare wrapText="bothSides"/>
                <wp:docPr id="373" name="Shap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73" o:spid="_x0000_s1026" o:spt="202" type="#_x0000_t202" style="position:absolute;left:0pt;margin-left:448.55pt;margin-top:99pt;height:31.85pt;width:6.65pt;mso-position-horizontal-relative:page;mso-wrap-distance-bottom:0pt;mso-wrap-distance-left:2pt;mso-wrap-distance-right:2pt;mso-wrap-distance-top:0pt;z-index:251661312;mso-width-relative:page;mso-height-relative:page;" filled="f" stroked="f" coordsize="21600,21600" o:gfxdata="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zFUfDYAAAACwEAAA8AAAAAAAAAAQAgAAAAIgAAAGRycy9kb3ducmV2LnhtbFBLAQIUABQA&#10;AAAIAIdO4kBIHzPd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赚钱是聚焦的游戏，绝对不是做加法的游戏，只要您做加法，您就不赚钱。赚钱是做得很少，越少越好。而不是把很多事情弄到自己的头上, 愚蠢的人总是想做整个产业链，聪明的人，只做一个点。</w:t>
      </w:r>
      <w:r>
        <w:rPr>
          <w:color w:val="000000"/>
          <w:spacing w:val="0"/>
          <w:w w:val="100"/>
          <w:position w:val="0"/>
          <w:sz w:val="22"/>
          <w:szCs w:val="22"/>
        </w:rPr>
        <w:t>人啊，只能做少一点的事情。</w:t>
      </w:r>
      <w:r>
        <w:rPr>
          <w:color w:val="000000"/>
          <w:spacing w:val="0"/>
          <w:w w:val="100"/>
          <w:position w:val="0"/>
        </w:rPr>
        <w:t>只能拥有一个点，一个环节，其他全部外包，这样就幸福。否则，没什么幸福可言。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6" w:lineRule="exact"/>
        <w:ind w:left="340" w:right="0" w:firstLine="440"/>
        <w:jc w:val="left"/>
      </w:pPr>
      <w:r>
        <w:rPr>
          <w:color w:val="000000"/>
          <w:spacing w:val="0"/>
          <w:w w:val="100"/>
          <w:position w:val="0"/>
        </w:rPr>
        <w:t>大多数人，都想要利益，都认为所有利益吃到自己嘴里好。别人没权利，也没有拿利益的必要。所以，大多数人的收入非常可怜。我们做了太多的加法，我们总是在业绩好的时候，就想着做加法，结果，业绩就开始变差。我们总是很贪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8" w:lineRule="exact"/>
        <w:ind w:left="340" w:right="0" w:firstLine="440"/>
        <w:jc w:val="left"/>
      </w:pPr>
      <w:r>
        <w:rPr>
          <w:color w:val="000000"/>
          <w:spacing w:val="0"/>
          <w:w w:val="100"/>
          <w:position w:val="0"/>
        </w:rPr>
        <w:t>所以，以后重点聊减法系统，看能不能很少点，再少点，而不是添加点什么。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8" w:lineRule="exact"/>
        <w:ind w:left="340" w:right="0" w:firstLine="440"/>
        <w:jc w:val="left"/>
      </w:pPr>
      <w:r>
        <w:rPr>
          <w:color w:val="000000"/>
          <w:spacing w:val="0"/>
          <w:w w:val="100"/>
          <w:position w:val="0"/>
        </w:rPr>
        <w:t>少。一个环节，一个卖点，一个社群，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大家一</w:t>
      </w:r>
      <w:r>
        <w:rPr>
          <w:color w:val="000000"/>
          <w:spacing w:val="0"/>
          <w:w w:val="100"/>
          <w:position w:val="0"/>
        </w:rPr>
        <w:t>起做。只有一个城墙口， 没了，没其他进攻点了。所有人也只进攻这个城墙口，就这样，减法系统， 比如我们社群,只有一个卖点，就是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商会</w:t>
      </w:r>
      <w:r>
        <w:rPr>
          <w:color w:val="000000"/>
          <w:spacing w:val="0"/>
          <w:w w:val="100"/>
          <w:position w:val="0"/>
        </w:rPr>
        <w:t>圈子，高端老板圈子。这是唯 一的卖点，不再有其他任何卖点。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7" w:lineRule="exact"/>
        <w:ind w:left="0" w:right="0" w:firstLine="7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做减法，百分百是对的。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7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聚焦系统，百分百是对的。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6" w:lineRule="exact"/>
        <w:ind w:left="340" w:right="0" w:firstLine="440"/>
        <w:jc w:val="both"/>
      </w:pPr>
      <w:r>
        <w:rPr>
          <w:color w:val="000000"/>
          <w:spacing w:val="0"/>
          <w:w w:val="100"/>
          <w:position w:val="0"/>
        </w:rPr>
        <w:t>信任就行了。不谈任何加法，不要乱拜老师，拜出加法了。我们只做减法。什么都对了。</w:t>
      </w:r>
    </w:p>
    <w:p>
      <w:pPr>
        <w:widowControl w:val="0"/>
        <w:spacing w:line="1" w:lineRule="exact"/>
        <w:sectPr>
          <w:headerReference r:id="rId158" w:type="default"/>
          <w:footerReference r:id="rId160" w:type="default"/>
          <w:headerReference r:id="rId159" w:type="even"/>
          <w:footerReference r:id="rId161" w:type="even"/>
          <w:footnotePr>
            <w:numFmt w:val="decimal"/>
          </w:footnotePr>
          <w:pgSz w:w="9922" w:h="13813"/>
          <w:pgMar w:top="1101" w:right="1108" w:bottom="1172" w:left="1332" w:header="67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5539105</wp:posOffset>
                </wp:positionH>
                <wp:positionV relativeFrom="paragraph">
                  <wp:posOffset>0</wp:posOffset>
                </wp:positionV>
                <wp:extent cx="157480" cy="160020"/>
                <wp:effectExtent l="0" t="0" r="0" b="0"/>
                <wp:wrapTopAndBottom/>
                <wp:docPr id="379" name="Shap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79" o:spid="_x0000_s1026" o:spt="202" type="#_x0000_t202" style="position:absolute;left:0pt;margin-left:436.15pt;margin-top:0pt;height:12.6pt;width:12.4pt;mso-position-horizontal-relative:page;mso-wrap-distance-bottom:0pt;mso-wrap-distance-top:0pt;mso-wrap-style:none;z-index:251661312;mso-width-relative:page;mso-height-relative:page;" filled="f" stroked="f" coordsize="21600,21600" o:gfxdata="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K3q4WPVAAAA&#10;BwEAAA8AAAAAAAAAAQAgAAAAIgAAAGRycy9kb3ducmV2LnhtbFBLAQIUABQAAAAIAIdO4kC6aQ2Q&#10;rgEAAHM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860" w:line="240" w:lineRule="auto"/>
        <w:ind w:left="0" w:right="0" w:firstLine="0"/>
        <w:jc w:val="left"/>
        <w:rPr>
          <w:sz w:val="30"/>
          <w:szCs w:val="30"/>
        </w:rPr>
      </w:pPr>
      <w:bookmarkStart w:id="319" w:name="bookmark322"/>
      <w:bookmarkStart w:id="320" w:name="bookmark323"/>
      <w:bookmarkStart w:id="321" w:name="bookmark324"/>
      <w:r>
        <w:rPr>
          <w:color w:val="000000"/>
          <w:spacing w:val="0"/>
          <w:w w:val="100"/>
          <w:position w:val="0"/>
          <w:sz w:val="30"/>
          <w:szCs w:val="30"/>
        </w:rPr>
        <w:t>只关心自己的事</w:t>
      </w:r>
      <w:bookmarkEnd w:id="319"/>
      <w:bookmarkEnd w:id="320"/>
      <w:bookmarkEnd w:id="32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非礼勿视，非礼勿听，非礼勿言，非礼勿动。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3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76200</wp:posOffset>
                </wp:positionV>
                <wp:extent cx="86995" cy="407035"/>
                <wp:effectExtent l="0" t="0" r="0" b="0"/>
                <wp:wrapSquare wrapText="bothSides"/>
                <wp:docPr id="381" name="Shap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81" o:spid="_x0000_s1026" o:spt="202" type="#_x0000_t202" style="position:absolute;left:0pt;margin-left:46.4pt;margin-top:6pt;height:32.0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w3R8nVAAAACAEAAA8AAAAAAAAAAQAgAAAAIgAAAGRycy9kb3ducmV2LnhtbFBLAQIUABQAAAAI&#10;AIdO4kB3w29ptwEAAIA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这四句话，是做人的根本。跟您无关的事情，不要关心，一点心思 也别放上去。做跟自己有关的事情，做好自己的事情，这才是高人。普 </w:t>
      </w:r>
      <w:r>
        <w:rPr>
          <w:color w:val="000000"/>
          <w:spacing w:val="0"/>
          <w:w w:val="100"/>
          <w:position w:val="0"/>
        </w:rPr>
        <w:t>通人呢，被外物所牵引。天天关心跟自己无关的事情，白白浪费大好年华， 什么也没改变。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不在其位，不谋其政。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儒家思想强调关心自己，做好自己的事情。不要成天去讨论别人的事情，讨论跟您无关的事情。您根本不知道别人掌握着什么资讯，别人的具体情况。您就做好您自己的事情。很多人的毛病是，自己的事情做不好, 成天批评别人。什么时候，开始关心自己的事情，把自己手上的具体工作做到极致了，什么时候，您的生活就会好起来。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如果您一直关心别人的事情，那么，您的生活就会越来越糟糕。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322" w:name="bookmark327"/>
      <w:bookmarkStart w:id="323" w:name="bookmark325"/>
      <w:bookmarkStart w:id="324" w:name="bookmark326"/>
      <w:r>
        <w:rPr>
          <w:color w:val="000000"/>
          <w:spacing w:val="0"/>
          <w:w w:val="100"/>
          <w:position w:val="0"/>
          <w:sz w:val="30"/>
          <w:szCs w:val="30"/>
        </w:rPr>
        <w:t>小而美的营销，才是我们追求的</w:t>
      </w:r>
      <w:bookmarkEnd w:id="322"/>
      <w:bookmarkEnd w:id="323"/>
      <w:bookmarkEnd w:id="32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我们追求的范围极小，极小，极小。我们的服务范围要小得可怜，我们的受众必须是非常非常小的一个需求点。我们只锁定一个非常小的需求点，进行价值释放。我们的落地方法，就是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循环系统，就这个系统， 做到极致即可。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0" w:line="389" w:lineRule="exact"/>
        <w:ind w:left="0" w:right="0" w:firstLine="420"/>
        <w:jc w:val="both"/>
        <w:rPr>
          <w:sz w:val="22"/>
          <w:szCs w:val="22"/>
        </w:rPr>
        <w:sectPr>
          <w:headerReference r:id="rId164" w:type="first"/>
          <w:footerReference r:id="rId167" w:type="first"/>
          <w:headerReference r:id="rId162" w:type="default"/>
          <w:footerReference r:id="rId165" w:type="default"/>
          <w:headerReference r:id="rId163" w:type="even"/>
          <w:footerReference r:id="rId166" w:type="even"/>
          <w:footnotePr>
            <w:numFmt w:val="decimal"/>
          </w:footnotePr>
          <w:pgSz w:w="9922" w:h="13813"/>
          <w:pgMar w:top="2614" w:right="1578" w:bottom="4520" w:left="1616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5634355</wp:posOffset>
                </wp:positionH>
                <wp:positionV relativeFrom="margin">
                  <wp:posOffset>1664335</wp:posOffset>
                </wp:positionV>
                <wp:extent cx="86995" cy="631190"/>
                <wp:effectExtent l="0" t="0" r="0" b="0"/>
                <wp:wrapSquare wrapText="bothSides"/>
                <wp:docPr id="395" name="Shap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——减法系统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95" o:spid="_x0000_s1026" o:spt="202" type="#_x0000_t202" style="position:absolute;left:0pt;margin-left:443.65pt;margin-top:131.05pt;height:49.7pt;width:6.8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/nEH/tgAAAALAQAADwAAAAAAAAABACAAAAAiAAAAZHJzL2Rvd25yZXYueG1sUEsBAhQAFAAA&#10;AAgAh07iQJLdNXm2AQAAg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——减法系统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我们凡事追求极致的小、精。</w:t>
      </w:r>
    </w:p>
    <w:p>
      <w:pPr>
        <w:pStyle w:val="31"/>
        <w:keepNext/>
        <w:keepLines/>
        <w:framePr w:w="1224" w:h="8226" w:hRule="exact" w:wrap="auto" w:vAnchor="margin" w:hAnchor="page" w:x="7991" w:y="1"/>
        <w:widowControl w:val="0"/>
        <w:shd w:val="clear" w:color="auto" w:fill="auto"/>
        <w:tabs>
          <w:tab w:val="left" w:leader="hyphen" w:pos="7477"/>
        </w:tabs>
        <w:bidi w:val="0"/>
        <w:spacing w:before="0" w:after="900" w:line="796" w:lineRule="exact"/>
        <w:ind w:left="0" w:right="0" w:firstLine="0"/>
        <w:jc w:val="left"/>
      </w:pPr>
      <w:bookmarkStart w:id="325" w:name="bookmark329"/>
      <w:bookmarkStart w:id="326" w:name="bookmark328"/>
      <w:bookmarkStart w:id="327" w:name="bookmark330"/>
      <w:r>
        <w:rPr>
          <w:color w:val="000000"/>
          <w:spacing w:val="0"/>
          <w:w w:val="100"/>
          <w:position w:val="0"/>
        </w:rPr>
        <w:t>第五章</w:t>
      </w:r>
      <w:r>
        <w:rPr>
          <w:color w:val="000000"/>
          <w:spacing w:val="0"/>
          <w:w w:val="100"/>
          <w:position w:val="0"/>
          <w:eastAsianLayout w:id="24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25" w:vert="1"/>
        </w:rPr>
        <w:t>72</w:t>
      </w:r>
      <w:r>
        <w:rPr>
          <w:color w:val="000000"/>
          <w:spacing w:val="0"/>
          <w:w w:val="100"/>
          <w:position w:val="0"/>
        </w:rPr>
        <w:t>大营销系统之唯一专注系统</w:t>
      </w:r>
      <w:bookmarkEnd w:id="325"/>
      <w:bookmarkEnd w:id="326"/>
      <w:bookmarkEnd w:id="327"/>
    </w:p>
    <w:p>
      <w:pPr>
        <w:pStyle w:val="33"/>
        <w:keepNext w:val="0"/>
        <w:keepLines w:val="0"/>
        <w:framePr w:w="1224" w:h="8226" w:hRule="exact" w:wrap="auto" w:vAnchor="margin" w:hAnchor="page" w:x="7991" w:y="1"/>
        <w:widowControl w:val="0"/>
        <w:shd w:val="clear" w:color="auto" w:fill="auto"/>
        <w:tabs>
          <w:tab w:val="left" w:leader="hyphen" w:pos="7477"/>
        </w:tabs>
        <w:bidi w:val="0"/>
        <w:spacing w:before="0" w:after="0" w:line="796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回家专心种自己的田</w:t>
      </w:r>
      <w:r>
        <w:rPr>
          <w:color w:val="000000"/>
          <w:spacing w:val="0"/>
          <w:w w:val="100"/>
          <w:position w:val="0"/>
          <w:eastAsianLayout w:id="26" w:vert="1"/>
        </w:rPr>
        <w:t>，</w:t>
      </w:r>
      <w:r>
        <w:rPr>
          <w:color w:val="000000"/>
          <w:spacing w:val="0"/>
          <w:w w:val="100"/>
          <w:position w:val="0"/>
        </w:rPr>
        <w:t>才是高人。</w:t>
      </w:r>
      <w:r>
        <w:rPr>
          <w:color w:val="000000"/>
          <w:spacing w:val="0"/>
          <w:w w:val="100"/>
          <w:position w:val="0"/>
          <w:eastAsianLayout w:id="27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5" w:line="1" w:lineRule="exact"/>
      </w:pPr>
    </w:p>
    <w:p>
      <w:pPr>
        <w:widowControl w:val="0"/>
        <w:spacing w:line="1" w:lineRule="exact"/>
        <w:sectPr>
          <w:headerReference r:id="rId168" w:type="default"/>
          <w:footerReference r:id="rId170" w:type="default"/>
          <w:headerReference r:id="rId169" w:type="even"/>
          <w:footerReference r:id="rId171" w:type="even"/>
          <w:footnotePr>
            <w:numFmt w:val="decimal"/>
          </w:footnotePr>
          <w:pgSz w:w="9922" w:h="13813"/>
          <w:pgMar w:top="3047" w:right="707" w:bottom="722" w:left="2723" w:header="2619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pgSz w:w="9922" w:h="13813"/>
          <w:pgMar w:top="1437" w:right="1564" w:bottom="1030" w:left="1515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328" w:name="bookmark333"/>
      <w:bookmarkStart w:id="329" w:name="bookmark332"/>
      <w:bookmarkStart w:id="330" w:name="bookmark331"/>
      <w:r>
        <w:rPr>
          <w:color w:val="000000"/>
          <w:spacing w:val="0"/>
          <w:w w:val="100"/>
          <w:position w:val="0"/>
          <w:sz w:val="30"/>
          <w:szCs w:val="30"/>
        </w:rPr>
        <w:t>专注是我们唯一的出路</w:t>
      </w:r>
      <w:bookmarkEnd w:id="328"/>
      <w:bookmarkEnd w:id="329"/>
      <w:bookmarkEnd w:id="33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极度专注、认真，是赚钱的唯一秘密，所有人，都要专心致志的赚钱。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专注是我们唯一的出路。大家都必须在关键词这个概念上，不断地专注。只做自己最擅长的事情来吸粉，在核心渠道上，疯狂加码。垂直、细分化，是我们唯一的方法论。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388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63500</wp:posOffset>
                </wp:positionV>
                <wp:extent cx="105410" cy="836930"/>
                <wp:effectExtent l="0" t="0" r="0" b="0"/>
                <wp:wrapSquare wrapText="bothSides"/>
                <wp:docPr id="401" name="Shap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36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唯一专注系统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1" o:spid="_x0000_s1026" o:spt="202" type="#_x0000_t202" style="position:absolute;left:0pt;margin-left:42.65pt;margin-top:5pt;height:65.9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JpyRE1gAAAAkBAAAPAAAAAAAAAAEAIAAAACIAAABkcnMvZG93bnJldi54bWxQSwECFAAUAAAA&#10;CACHTuJAUP2Vh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唯一专注系统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赚钱的核心是什么？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6" w:lineRule="auto"/>
        <w:ind w:left="0" w:right="0" w:firstLine="420"/>
        <w:jc w:val="both"/>
        <w:rPr>
          <w:sz w:val="22"/>
          <w:szCs w:val="22"/>
        </w:rPr>
      </w:pPr>
      <w:bookmarkStart w:id="331" w:name="bookmark334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1</w:t>
      </w:r>
      <w:bookmarkEnd w:id="331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资源集中。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0"/>
        </w:tabs>
        <w:bidi w:val="0"/>
        <w:spacing w:before="0" w:after="0" w:line="406" w:lineRule="auto"/>
        <w:ind w:left="0" w:right="0" w:firstLine="420"/>
        <w:jc w:val="both"/>
        <w:rPr>
          <w:sz w:val="22"/>
          <w:szCs w:val="22"/>
        </w:rPr>
      </w:pPr>
      <w:bookmarkStart w:id="332" w:name="bookmark335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2</w:t>
      </w:r>
      <w:bookmarkEnd w:id="332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营销专注。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也就是我们所有的力量，都聚焦在一个关键词，一个项目，一个点上， 不断地爆破。我们会获得长期大量收益。任何一个方向，都可以赚到 钱，只要您够专注。所谓道场，就是只管自己这个场，其他的无所谓了。 一个人若心思不定，大概率，人生会迎来悲剧，自己嫁个男人，老想其他男人。做个项目，老想其他项目。营销一群人，老想其他人。这个人啊, 就是超级大废物了。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只专注我们自己的事情，我们心里面就舒服，就感觉能做好。要是心里不专注，搞其他的了，出了很多其他套路，抱歉，我们就惨了。所以, 我们必须聚焦、减法、专注、唯一、重复、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大家根据这个来干，百分百枯木逢春，起死回生，我们一定会拥有我们想拥有的。我们套路太多，太复杂，把自己给搞迷茫，搞懵圈了。现在， 我们开始追求唯一专注。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608330</wp:posOffset>
                </wp:positionH>
                <wp:positionV relativeFrom="paragraph">
                  <wp:posOffset>469900</wp:posOffset>
                </wp:positionV>
                <wp:extent cx="111760" cy="105410"/>
                <wp:effectExtent l="0" t="0" r="0" b="0"/>
                <wp:wrapSquare wrapText="bothSides"/>
                <wp:docPr id="403" name="Shap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64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3" o:spid="_x0000_s1026" o:spt="202" type="#_x0000_t202" style="position:absolute;left:0pt;margin-left:47.9pt;margin-top:37pt;height:8.3pt;width:8.8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k1uLdUAAAAIAQAADwAAAAAAAAABACAAAAAiAAAAZHJzL2Rvd25yZXYueG1sUEsBAhQAFAAAAAgA&#10;h07iQHuWoCe2AQAAgQ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只专注自己的业务，只专注自己的直播，只专注自己的事情，其他一 概不专注。无聊的人，无聊的事情，无关的饭局，一概不搭理。回</w:t>
      </w:r>
      <w:r>
        <w:rPr>
          <w:color w:val="000000"/>
          <w:spacing w:val="0"/>
          <w:w w:val="100"/>
          <w:position w:val="0"/>
          <w:sz w:val="22"/>
          <w:szCs w:val="22"/>
        </w:rPr>
        <w:t>家种自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己的田，才是高人。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志向要坚定。立志后，就不要换，就这唯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一一个</w:t>
      </w:r>
      <w:r>
        <w:rPr>
          <w:color w:val="000000"/>
          <w:spacing w:val="0"/>
          <w:w w:val="100"/>
          <w:position w:val="0"/>
        </w:rPr>
        <w:t>志向。换来换去，自 己就迷茫了，就废了。每天想着把自己手上的小事做好。不要想着其他无 关紧要的东西。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曾国藩，为什么那么厉害？就是呆、傻、憨而已。所谓：“结硬寨， 打呆仗。”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457200</wp:posOffset>
                </wp:positionV>
                <wp:extent cx="107315" cy="596900"/>
                <wp:effectExtent l="0" t="0" r="0" b="0"/>
                <wp:wrapSquare wrapText="bothSides"/>
                <wp:docPr id="405" name="Shap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唯一专注系统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5" o:spid="_x0000_s1026" o:spt="202" type="#_x0000_t202" style="position:absolute;left:0pt;margin-left:437.95pt;margin-top:36pt;height:47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IoEAtcAAAAKAQAADwAAAAAAAAABACAAAAAiAAAAZHJzL2Rvd25yZXYueG1sUEsBAhQAFAAA&#10;AAgAh07iQAx09Ky3AQAAgQ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唯一专注系统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任正非为什么这么厉害？任正非自己说了，我们就是憨、傻，一直对着通信冲锋。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00" w:line="37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我觉得，我们老板社群，也一直对着老板社群冲锋就行了。老老实实 的干创业社群，推销儒家思想+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333" w:name="bookmark336"/>
      <w:bookmarkStart w:id="334" w:name="bookmark338"/>
      <w:bookmarkStart w:id="335" w:name="bookmark337"/>
      <w:r>
        <w:rPr>
          <w:color w:val="000000"/>
          <w:spacing w:val="0"/>
          <w:w w:val="100"/>
          <w:position w:val="0"/>
          <w:sz w:val="30"/>
          <w:szCs w:val="30"/>
        </w:rPr>
        <w:t>赚钱的本质，是工匠精神</w:t>
      </w:r>
      <w:bookmarkEnd w:id="333"/>
      <w:bookmarkEnd w:id="334"/>
      <w:bookmarkEnd w:id="33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37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 xml:space="preserve">我有一个学员，我让其去做短视频。其日日夜夜琢磨短视频如何做。 上了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个账号。每个账号，每天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个原创视频。大量改编优秀同行。参考同行留联系方式。就是日日夜夜锁定老板社群这个关键词，不断地搞。其流量稳定在几百到几千每天。都是精准流量。刚刚开始做了不到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个月，收益非常可观。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他为什么能干起来？就是工匠精神，就是做深做透彻。专注、专业，专心致志，其他什么都不想而已。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7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只要您耐心的干，专注的干，您就会发现，有很多钱赚。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36" w:name="bookmark339"/>
      <w:bookmarkStart w:id="337" w:name="bookmark340"/>
      <w:bookmarkStart w:id="338" w:name="bookmark341"/>
      <w:r>
        <w:rPr>
          <w:color w:val="000000"/>
          <w:spacing w:val="0"/>
          <w:w w:val="100"/>
          <w:position w:val="0"/>
          <w:sz w:val="30"/>
          <w:szCs w:val="30"/>
        </w:rPr>
        <w:t>只做一件唯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en-US" w:eastAsia="zh-CN" w:bidi="en-US"/>
        </w:rPr>
        <w:t>一</w:t>
      </w:r>
      <w:r>
        <w:rPr>
          <w:color w:val="000000"/>
          <w:spacing w:val="0"/>
          <w:w w:val="100"/>
          <w:position w:val="0"/>
          <w:sz w:val="30"/>
          <w:szCs w:val="30"/>
        </w:rPr>
        <w:t>的事情</w:t>
      </w:r>
      <w:bookmarkEnd w:id="336"/>
      <w:bookmarkEnd w:id="337"/>
      <w:bookmarkEnd w:id="33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人的一生，很短暂，不需要懂太多，也不需要卖太多。但求日减，不 求日增。人不是做得越多越好，而是做得越少越好。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3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812800</wp:posOffset>
                </wp:positionV>
                <wp:extent cx="102870" cy="594360"/>
                <wp:effectExtent l="0" t="0" r="0" b="0"/>
                <wp:wrapSquare wrapText="bothSides"/>
                <wp:docPr id="407" name="Shap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唯一专注系统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7" o:spid="_x0000_s1026" o:spt="202" type="#_x0000_t202" style="position:absolute;left:0pt;margin-left:42.3pt;margin-top:64pt;height:46.8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G47FPVAAAACgEAAA8AAAAAAAAAAQAgAAAAIgAAAGRycy9kb3ducmV2LnhtbFBLAQIUABQAAAAI&#10;AIdO4kDs2RlI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唯一专注系统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人要的是简单，简单的一个卖点，唯一的一个卖点，可以卖一辈子, 而且是合法的卖。人最怕的是到处换项目。换项目，就没有复利效应，没有积累，也不好做矩阵。而只做一件唯一的事情，比如，我们社群，只卖儒家思想，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老板社群，就只卖这个东西，不贪图其他任何多余的东西。我们只搞干货，系列化，也就是我们是 专门卖儒家思想，卖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大营销系统的。我们不哗众取宠，我们的一切语言系统，都是我们自己的，是我们自己的东西。我们不需要在外面去抄袭，改编别人的，我们自己的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大营销系统，以及儒家思想就够厉害了。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能不能把我们自己的东西卖好？内求，而不是外求。我们足够强大, 做好我们自己的事情。只为老板服务，这是唯一性。我们只服务我们的客 户，我们只讲对我们客户有好处的事情。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人的贫穷，大概都是贪婪，总是喜新厌旧，总是喜欢创新,总是以为其他项目更好。总是想换。自己拥有的已经很多了。自己这块资源耕种好，就能产生很大的效益了。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不要那么贪婪，不要那么喜欢创新。</w:t>
      </w:r>
      <w:r>
        <w:rPr>
          <w:color w:val="000000"/>
          <w:spacing w:val="0"/>
          <w:w w:val="100"/>
          <w:position w:val="0"/>
          <w:sz w:val="22"/>
          <w:szCs w:val="22"/>
        </w:rPr>
        <w:t>人的一生，</w:t>
      </w:r>
      <w:r>
        <w:rPr>
          <w:color w:val="000000"/>
          <w:spacing w:val="0"/>
          <w:w w:val="100"/>
          <w:position w:val="0"/>
          <w:sz w:val="20"/>
          <w:szCs w:val="20"/>
        </w:rPr>
        <w:t>不</w:t>
      </w:r>
      <w:r>
        <w:rPr>
          <w:color w:val="000000"/>
          <w:spacing w:val="0"/>
          <w:w w:val="100"/>
          <w:position w:val="0"/>
          <w:sz w:val="22"/>
          <w:szCs w:val="22"/>
        </w:rPr>
        <w:t>要那么贪婪，做小的事情，做唯一的事情，做一辈子，求少，少的抓住了，多的就抓住了。 如果求多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，</w:t>
      </w:r>
      <w:r>
        <w:rPr>
          <w:color w:val="000000"/>
          <w:spacing w:val="0"/>
          <w:w w:val="100"/>
          <w:position w:val="0"/>
          <w:sz w:val="22"/>
          <w:szCs w:val="22"/>
        </w:rPr>
        <w:t>多的弄不到手，结果少的也没有。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3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437" w:right="1564" w:bottom="1030" w:left="1515" w:header="1009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ragraph">
                  <wp:posOffset>215900</wp:posOffset>
                </wp:positionV>
                <wp:extent cx="141605" cy="111760"/>
                <wp:effectExtent l="0" t="0" r="0" b="0"/>
                <wp:wrapSquare wrapText="bothSides"/>
                <wp:docPr id="409" name="Shap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09" o:spid="_x0000_s1026" o:spt="202" type="#_x0000_t202" style="position:absolute;left:0pt;margin-left:46.1pt;margin-top:17pt;height:8.8pt;width:11.1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3DldM1gAAAAgBAAAPAAAAAAAAAAEAIAAAACIAAABkcnMvZG93bnJldi54bWxQSwECFAAUAAAA&#10;CACHTuJA4q14H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每天只有唯一的东西去做。能不能讲的非常简单，能不能卖的非常简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单。能不能一辈子只重复这一个动作？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任何人都可以把技艺练到炉火纯青，先搞成卖油翁，再搞成庖丁解牛。 大家能不能有耐心，只做唯一的一件事？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所有伟大的企业，真正的成功，就是做好了一件事，彻底把这件事做到了极致。不要哗众取宠，不要以为其他地方更好。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5585460</wp:posOffset>
                </wp:positionH>
                <wp:positionV relativeFrom="paragraph">
                  <wp:posOffset>1219200</wp:posOffset>
                </wp:positionV>
                <wp:extent cx="107315" cy="594360"/>
                <wp:effectExtent l="0" t="0" r="0" b="0"/>
                <wp:wrapSquare wrapText="bothSides"/>
                <wp:docPr id="411" name="Shap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唯一专注系统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1" o:spid="_x0000_s1026" o:spt="202" type="#_x0000_t202" style="position:absolute;left:0pt;margin-left:439.8pt;margin-top:96pt;height:46.8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O7azyXYAAAACwEAAA8AAAAAAAAAAQAgAAAAIgAAAGRycy9kb3ducmV2LnhtbFBLAQIUABQA&#10;AAAIAIdO4kAOhOAGtwEAAIE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唯一专注系统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我不见任何人，不见任何牛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的老板，我也不需要任何机会，就是老老实实的卖好儒家思想，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方法72大营销系统。别以为其他地方好, 到处都是坑。我不跟任何人打交道，我就做好这件事。这也是我的唯一 性。抓住了唯一性系统，就要一辈子不动摇，无论任何情况，皆不动摇，不要有动摇的心思。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唯一唯一，再唯一。动摇了，就不唯一了。追求唯一性，追求单点爆破。精诚所至金石为开。坚定的执行一辈子唯一性系统。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这是信仰，信仰才是真正的成功。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39" w:name="bookmark342"/>
      <w:bookmarkStart w:id="340" w:name="bookmark343"/>
      <w:bookmarkStart w:id="341" w:name="bookmark344"/>
      <w:r>
        <w:rPr>
          <w:color w:val="000000"/>
          <w:spacing w:val="0"/>
          <w:w w:val="100"/>
          <w:position w:val="0"/>
          <w:sz w:val="30"/>
          <w:szCs w:val="30"/>
        </w:rPr>
        <w:t>要学会拒绝，您才会有机会</w:t>
      </w:r>
      <w:bookmarkEnd w:id="339"/>
      <w:bookmarkEnd w:id="340"/>
      <w:bookmarkEnd w:id="34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如果您心里有其他事情，您就没办法好好工作。所以，心里纯洁，是做项目的首要特征。比如，您做微商，您就永远应该只有这件事在心里。 您的心思，就不应该被其他东西所吸引。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各位，都盯着自己的项目，自己的关键词，盯着自己的粉丝，自己的流量。否则，您就会变得毫无意义。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要学会拒绝，社会上机会特别多。去干他们的，就会被搞得晕头转向, 耽误正事。我们是因为先有了自己的事情，才有了这个机会，等到我们去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追逐机会，我们就荒废了自己。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margin">
                  <wp:posOffset>2456180</wp:posOffset>
                </wp:positionV>
                <wp:extent cx="84455" cy="820420"/>
                <wp:effectExtent l="0" t="0" r="0" b="0"/>
                <wp:wrapSquare wrapText="bothSides"/>
                <wp:docPr id="413" name="Shap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唯一专注系统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13" o:spid="_x0000_s1026" o:spt="202" type="#_x0000_t202" style="position:absolute;left:0pt;margin-left:45.2pt;margin-top:193.4pt;height:64.6pt;width:6.6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hyM0NcAAAAKAQAADwAAAAAAAAABACAAAAAiAAAAZHJzL2Rvd25yZXYueG1sUEsBAhQAFAAA&#10;AAgAh07iQM/seze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唯一专注系统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比如您卖社群的，要明白一个道理，您只有社群一个机会，您就有很多机会。</w:t>
      </w:r>
      <w:r>
        <w:rPr>
          <w:color w:val="000000"/>
          <w:spacing w:val="0"/>
          <w:w w:val="100"/>
          <w:position w:val="0"/>
          <w:sz w:val="22"/>
          <w:szCs w:val="22"/>
        </w:rPr>
        <w:t>当您有了很多机会，您就没有机会，这是个哲学问题。很多机会看起来是真的，您去追求就是假的。</w:t>
      </w:r>
      <w:r>
        <w:rPr>
          <w:color w:val="000000"/>
          <w:spacing w:val="0"/>
          <w:w w:val="100"/>
          <w:position w:val="0"/>
        </w:rPr>
        <w:t>手里这个机会，看似苦，看似不是好机会，做着做着，您会发现，这玩意就是您的衣食父母，牛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大矣。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  <w:sectPr>
          <w:headerReference r:id="rId174" w:type="first"/>
          <w:footerReference r:id="rId177" w:type="first"/>
          <w:headerReference r:id="rId172" w:type="default"/>
          <w:footerReference r:id="rId175" w:type="default"/>
          <w:headerReference r:id="rId173" w:type="even"/>
          <w:footerReference r:id="rId176" w:type="even"/>
          <w:footnotePr>
            <w:numFmt w:val="decimal"/>
          </w:footnotePr>
          <w:pgSz w:w="9922" w:h="13813"/>
          <w:pgMar w:top="1437" w:right="1564" w:bottom="1030" w:left="151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同样，当您赚钱了，就会有很多不赚钱的人来加您，不断地跟您聊天, 或者让您去做其他项目，这样，您就不赚钱了。本质上，当您赚钱了，有 人来让您做其他项目，本来就是使坏，导致您不赚钱。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59" w:after="5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575" w:right="0" w:bottom="741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252" w:h="252" w:wrap="auto" w:vAnchor="text" w:hAnchor="page" w:x="99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68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575" w:right="1778" w:bottom="741" w:left="77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63" w:h="8212" w:hRule="exact" w:wrap="auto" w:vAnchor="margin" w:hAnchor="page" w:x="7989" w:y="1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bookmarkStart w:id="342" w:name="bookmark346"/>
      <w:bookmarkStart w:id="343" w:name="bookmark345"/>
      <w:bookmarkStart w:id="344" w:name="bookmark347"/>
      <w:r>
        <w:rPr>
          <w:color w:val="000000"/>
          <w:spacing w:val="0"/>
          <w:w w:val="100"/>
          <w:position w:val="0"/>
          <w:shd w:val="clear" w:color="auto" w:fill="auto"/>
        </w:rPr>
        <w:t>第六章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28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29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大营销系统之大道至简系统</w:t>
      </w:r>
      <w:bookmarkEnd w:id="342"/>
      <w:bookmarkEnd w:id="343"/>
      <w:bookmarkEnd w:id="344"/>
    </w:p>
    <w:p>
      <w:pPr>
        <w:pStyle w:val="33"/>
        <w:keepNext w:val="0"/>
        <w:keepLines w:val="0"/>
        <w:framePr w:w="1163" w:h="8212" w:hRule="exact" w:wrap="auto" w:vAnchor="margin" w:hAnchor="page" w:x="7989" w:y="1"/>
        <w:widowControl w:val="0"/>
        <w:shd w:val="clear" w:color="auto" w:fill="auto"/>
        <w:tabs>
          <w:tab w:val="left" w:leader="hyphen" w:pos="2689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创业是做简单的事。</w:t>
      </w:r>
      <w:r>
        <w:rPr>
          <w:color w:val="000000"/>
          <w:spacing w:val="0"/>
          <w:w w:val="100"/>
          <w:position w:val="0"/>
          <w:eastAsianLayout w:id="3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9922" w:h="13813"/>
          <w:pgMar w:top="2891" w:right="771" w:bottom="746" w:left="2801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45" w:name="bookmark350"/>
      <w:bookmarkStart w:id="346" w:name="bookmark349"/>
      <w:bookmarkStart w:id="347" w:name="bookmark348"/>
      <w:r>
        <w:rPr>
          <w:color w:val="000000"/>
          <w:spacing w:val="0"/>
          <w:w w:val="100"/>
          <w:position w:val="0"/>
          <w:sz w:val="30"/>
          <w:szCs w:val="30"/>
        </w:rPr>
        <w:t>一切最美好的东西，都追求简单</w:t>
      </w:r>
      <w:bookmarkEnd w:id="345"/>
      <w:bookmarkEnd w:id="346"/>
      <w:bookmarkEnd w:id="34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大道至简，这个世界上，一切最美好的东西，都是追求简单的。赚钱也是如此，如果您赚钱感觉到特别困难，证明您走错了路。证明您的思维模式是错误的。</w:t>
      </w:r>
      <w:r>
        <w:rPr>
          <w:color w:val="000000"/>
          <w:spacing w:val="0"/>
          <w:w w:val="100"/>
          <w:position w:val="0"/>
          <w:sz w:val="22"/>
          <w:szCs w:val="22"/>
        </w:rPr>
        <w:t>也就是说赚钱本来是很简单的，做好一件事也是很简单的，而您想复杂了。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483235</wp:posOffset>
                </wp:positionH>
                <wp:positionV relativeFrom="paragraph">
                  <wp:posOffset>317500</wp:posOffset>
                </wp:positionV>
                <wp:extent cx="102870" cy="596900"/>
                <wp:effectExtent l="0" t="0" r="0" b="0"/>
                <wp:wrapSquare wrapText="bothSides"/>
                <wp:docPr id="423" name="Shap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大道至简系统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23" o:spid="_x0000_s1026" o:spt="202" type="#_x0000_t202" style="position:absolute;left:0pt;margin-left:38.05pt;margin-top:25pt;height:47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LFCejVAAAACAEAAA8AAAAAAAAAAQAgAAAAIgAAAGRycy9kb3ducmV2LnhtbFBLAQIUABQAAAAI&#10;AIdO4kBzkmLu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大道至简系统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想得复杂是人的本性，人就是喜欢复杂，喜欢小道，不喜欢大道。因 为大道至简，简单了，人们就不相信了，人们自己给自己找麻烦，弄得自己心力交瘁，又不赚钱。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我就拿我们社群举个例子，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4" w:lineRule="exact"/>
        <w:ind w:left="0" w:right="0" w:firstLine="420"/>
        <w:jc w:val="both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老板社群如何领悟大道至简系统呢？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39"/>
        </w:tabs>
        <w:bidi w:val="0"/>
        <w:spacing w:before="0" w:after="380" w:line="384" w:lineRule="exact"/>
        <w:ind w:left="0" w:right="0" w:firstLine="420"/>
        <w:jc w:val="both"/>
      </w:pPr>
      <w:bookmarkStart w:id="348" w:name="bookmark35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34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首先，所有的资源，比如内部的讲师资源、文案、儒家思想，以及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大营销系统，这些东西释放到抖音，朋友圈，您们就可以赚钱了。这些东西，本来就是系列化的，您们一集集的讲，就很有吸引力了。但是您们偏不，您们要用自己的思维去搞些乱七八糟的东西，给自己加戏。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37"/>
        </w:tabs>
        <w:bidi w:val="0"/>
        <w:spacing w:before="0" w:after="380" w:line="400" w:lineRule="exact"/>
        <w:ind w:left="0" w:right="0" w:firstLine="420"/>
        <w:jc w:val="both"/>
      </w:pPr>
      <w:bookmarkStart w:id="349" w:name="bookmark35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34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赚钱是搬运，最多只需要一点微创新，人也不需要那么累，就是不断地搬运社群里成熟的知识就行了。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43"/>
        </w:tabs>
        <w:bidi w:val="0"/>
        <w:spacing w:before="0" w:after="380" w:line="391" w:lineRule="exact"/>
        <w:ind w:left="0" w:right="0" w:firstLine="420"/>
        <w:jc w:val="both"/>
        <w:sectPr>
          <w:headerReference r:id="rId178" w:type="default"/>
          <w:footerReference r:id="rId180" w:type="default"/>
          <w:headerReference r:id="rId179" w:type="even"/>
          <w:footerReference r:id="rId181" w:type="even"/>
          <w:footnotePr>
            <w:numFmt w:val="decimal"/>
          </w:footnotePr>
          <w:pgSz w:w="9922" w:h="13813"/>
          <w:pgMar w:top="991" w:right="1488" w:bottom="1395" w:left="1558" w:header="563" w:footer="3" w:gutter="0"/>
          <w:pgNumType w:fmt="decimal"/>
          <w:cols w:space="720" w:num="1"/>
          <w:rtlGutter w:val="0"/>
          <w:docGrid w:linePitch="360" w:charSpace="0"/>
        </w:sectPr>
      </w:pPr>
      <w:bookmarkStart w:id="350" w:name="bookmark35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35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利用社群的资源证明自己的强大。这是媒婆系统的利用。也就是我们社群 就是很强大的，我们社群里有十几个老师天天讲课，这个非常非常强大。 您需要的是叙述我们社群强大，您根本不需要证明自己强大，您都可以赚钱了。因为您背后的资源强大。但大部分人永远在证明自己强大，故而走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得很累。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38"/>
        </w:tabs>
        <w:bidi w:val="0"/>
        <w:spacing w:before="0" w:after="0" w:line="394" w:lineRule="exact"/>
        <w:ind w:left="0" w:right="0" w:firstLine="440"/>
        <w:jc w:val="left"/>
        <w:rPr>
          <w:sz w:val="22"/>
          <w:szCs w:val="22"/>
        </w:rPr>
      </w:pPr>
      <w:bookmarkStart w:id="351" w:name="bookmark35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4</w:t>
      </w:r>
      <w:bookmarkEnd w:id="351"/>
      <w:r>
        <w:rPr>
          <w:color w:val="000000"/>
          <w:spacing w:val="0"/>
          <w:w w:val="100"/>
          <w:position w:val="0"/>
          <w:sz w:val="20"/>
          <w:szCs w:val="20"/>
        </w:rPr>
        <w:t>、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color w:val="000000"/>
          <w:spacing w:val="0"/>
          <w:w w:val="100"/>
          <w:position w:val="0"/>
          <w:sz w:val="20"/>
          <w:szCs w:val="20"/>
        </w:rPr>
        <w:t>人一定要追求简单，从营销，到模式，到话语，到文案、文章、 直播、视频，形式是不是够简单？自己是不是很累？累就错了。是不是又动了很多脑子，还是没什么</w:t>
      </w:r>
      <w:r>
        <w:rPr>
          <w:color w:val="000000"/>
          <w:spacing w:val="0"/>
          <w:w w:val="100"/>
          <w:position w:val="0"/>
          <w:sz w:val="22"/>
          <w:szCs w:val="22"/>
        </w:rPr>
        <w:t>成绩？相信简单的力量。相信做好一件小事的力量。相信少做事，少想事情，而做的事情对，有成绩的模式。这个有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4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点哲学，其实真正的赚钱，就是做的事情少，而收的钱多。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5592445</wp:posOffset>
                </wp:positionH>
                <wp:positionV relativeFrom="paragraph">
                  <wp:posOffset>241300</wp:posOffset>
                </wp:positionV>
                <wp:extent cx="86995" cy="820420"/>
                <wp:effectExtent l="0" t="0" r="0" b="0"/>
                <wp:wrapSquare wrapText="bothSides"/>
                <wp:docPr id="433" name="Shap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——大道至简系统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3" o:spid="_x0000_s1026" o:spt="202" type="#_x0000_t202" style="position:absolute;left:0pt;margin-left:440.35pt;margin-top:19pt;height:64.6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72pAH9cAAAAKAQAADwAAAAAAAAABACAAAAAiAAAAZHJzL2Rvd25yZXYueG1sUEsBAhQAFAAA&#10;AAgAh07iQMJ7G2S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——大道至简系统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大多数人的动作是废动作，反动作，跟赚钱无关，浪费精力。对的事情一件没有做，光做了错误的事情。比如，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老板社群，现在就宣传好儒家思想+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大营销系统，然后做系列化视频，这样就是最有前途的，但是好像很多人不会这样去做。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38"/>
        </w:tabs>
        <w:bidi w:val="0"/>
        <w:spacing w:before="0" w:after="360" w:line="394" w:lineRule="exact"/>
        <w:ind w:left="0" w:right="0" w:firstLine="440"/>
        <w:jc w:val="left"/>
      </w:pPr>
      <w:bookmarkStart w:id="352" w:name="bookmark35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bookmarkEnd w:id="352"/>
      <w:r>
        <w:rPr>
          <w:color w:val="000000"/>
          <w:spacing w:val="0"/>
          <w:w w:val="100"/>
          <w:position w:val="0"/>
        </w:rPr>
        <w:t>、我们讲聚焦系统，减法系统，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大锁定系统都是为了让大家变得简单，只有一个项目、一个卖点、一个平台、一群人、一个老师、从一而终，一直做下去，就会有未来。想想自己不赚钱，是不是因为自己弄得太复杂？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48"/>
        </w:tabs>
        <w:bidi w:val="0"/>
        <w:spacing w:before="0" w:after="360" w:line="391" w:lineRule="exact"/>
        <w:ind w:left="0" w:right="0" w:firstLine="440"/>
        <w:jc w:val="left"/>
      </w:pPr>
      <w:bookmarkStart w:id="353" w:name="bookmark35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bookmarkEnd w:id="353"/>
      <w:r>
        <w:rPr>
          <w:color w:val="000000"/>
          <w:spacing w:val="0"/>
          <w:w w:val="100"/>
          <w:position w:val="0"/>
          <w:sz w:val="22"/>
          <w:szCs w:val="22"/>
        </w:rPr>
        <w:t>、人们不喜欢简单，因为简单就会怀疑人生，也会怀疑自己的智力。 所以，人们很难听话、照做、执行，也很难明白什么是复制、改编、优化。</w:t>
      </w:r>
      <w:r>
        <w:rPr>
          <w:color w:val="000000"/>
          <w:spacing w:val="0"/>
          <w:w w:val="100"/>
          <w:position w:val="0"/>
        </w:rPr>
        <w:t>更难理解跟随的力量。一个简单的卖点，一直跟随，一直做即可。这样做，就会赚钱，但是太简单了。所以有些聪明人，就会给自己加戏，变得不赚钱。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41"/>
        </w:tabs>
        <w:bidi w:val="0"/>
        <w:spacing w:before="0" w:after="360" w:line="392" w:lineRule="exact"/>
        <w:ind w:left="0" w:right="0" w:firstLine="440"/>
        <w:jc w:val="left"/>
      </w:pPr>
      <w:bookmarkStart w:id="354" w:name="bookmark35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</w:t>
      </w:r>
      <w:bookmarkEnd w:id="35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重复系统，也是要求大家领悟大道至简，也就是找到一件事，一个卖点，一群人，就一直重复这个卖点，重复这个事情。其他的不想了，不断地重复卖这个卖点，慢慢的您就变成了神。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left"/>
      </w:pPr>
      <w:bookmarkStart w:id="355" w:name="bookmark358"/>
      <w:r>
        <w:rPr>
          <w:color w:val="000000"/>
          <w:spacing w:val="0"/>
          <w:w w:val="100"/>
          <w:position w:val="0"/>
          <w:lang w:val="zh-CN" w:eastAsia="zh-CN" w:bidi="zh-CN"/>
        </w:rPr>
        <w:t>8</w:t>
      </w:r>
      <w:bookmarkEnd w:id="355"/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</w:rPr>
        <w:t>我有三宝，一曰慈，二曰俭，三曰不敢为天下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先</w:t>
      </w:r>
      <w:r>
        <w:rPr>
          <w:color w:val="000000"/>
          <w:spacing w:val="0"/>
          <w:w w:val="100"/>
          <w:position w:val="0"/>
        </w:rPr>
        <w:t>。本质上也都是求简单的事情来做。简单了，自己脑袋就清晰了，然后什么事情都做好了。 人简单了，就能处理好各种关系，处理好自己的业务。</w:t>
      </w:r>
      <w:r>
        <w:rPr>
          <w:color w:val="000000"/>
          <w:spacing w:val="0"/>
          <w:w w:val="100"/>
          <w:position w:val="0"/>
          <w:sz w:val="22"/>
          <w:szCs w:val="22"/>
        </w:rPr>
        <w:t>简单本身就是神。</w:t>
      </w:r>
      <w:r>
        <w:rPr>
          <w:color w:val="000000"/>
          <w:spacing w:val="0"/>
          <w:w w:val="100"/>
          <w:position w:val="0"/>
        </w:rPr>
        <w:t>一个问题简单了，一件事简单了，您会做，大家都会做，大家都跟随，然后您就做大、做强了。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-190500</wp:posOffset>
                </wp:positionV>
                <wp:extent cx="102870" cy="596900"/>
                <wp:effectExtent l="0" t="0" r="0" b="0"/>
                <wp:wrapSquare wrapText="bothSides"/>
                <wp:docPr id="435" name="Shap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大道至简系统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5" o:spid="_x0000_s1026" o:spt="202" type="#_x0000_t202" style="position:absolute;left:0pt;margin-left:44.8pt;margin-top:-15pt;height:47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fm5521gAAAAkBAAAPAAAAAAAAAAEAIAAAACIAAABkcnMvZG93bnJldi54bWxQSwECFAAUAAAA&#10;CACHTuJAEEunN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大道至简系统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56" w:name="bookmark359"/>
      <w:bookmarkStart w:id="357" w:name="bookmark361"/>
      <w:bookmarkStart w:id="358" w:name="bookmark360"/>
      <w:r>
        <w:rPr>
          <w:color w:val="000000"/>
          <w:spacing w:val="0"/>
          <w:w w:val="100"/>
          <w:position w:val="0"/>
          <w:sz w:val="30"/>
          <w:szCs w:val="30"/>
        </w:rPr>
        <w:t>网络营销，越简单越好</w:t>
      </w:r>
      <w:bookmarkEnd w:id="356"/>
      <w:bookmarkEnd w:id="357"/>
      <w:bookmarkEnd w:id="35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网络营销，是越简单越好，简单到极致，简单到只有一件事。只有一 件事，我们才能生存。否则，我们毫无出路。什么时候，您只有一件事了， 您就会变成神。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理解了我们的业务范围非常小，我们的产品简单，才能有未来，否</w:t>
      </w:r>
      <w:r>
        <w:rPr>
          <w:color w:val="000000"/>
          <w:spacing w:val="0"/>
          <w:w w:val="100"/>
          <w:position w:val="0"/>
        </w:rPr>
        <w:t>则，没有未来。简单才是力量，简单才是未来，才是真理。我们是简单赚钱学派的，绝对不搞复杂的事情。所有人跟着我学习，也是只研究一个点， 一个环节，其他环节，由社群里的其他人配合完成。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简单，聚焦=赚钱。复杂，分散=穷鬼思维。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人一定要追求唯一性，单点性，工作简单，生活简单，爆粉，直播, 收钱，完事了。不要复杂化自己的生命。简单才是真谛。能不能减少一点， 再减少一点，拉黑一切跟赚钱无关的人，拉黑一切无用的关系网。这样, 纯粹的追求一个唯一的点，人生就会幸福一点。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大道至简系统，一切都是敬天法祖，一切都是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72</w:t>
      </w:r>
      <w:r>
        <w:rPr>
          <w:color w:val="000000"/>
          <w:spacing w:val="0"/>
          <w:w w:val="100"/>
          <w:position w:val="0"/>
        </w:rPr>
        <w:t>大营销系统，一切都是社群里现成的东西，不允许创新，大道 至简，简简单单的搞搬运系统，以及媒婆营销系统，潜营销系统，系列化系统，我们就天下无敌。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各位必须走大道。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您们不走大道，老想走小道，所以痛苦。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5623560</wp:posOffset>
                </wp:positionH>
                <wp:positionV relativeFrom="paragraph">
                  <wp:posOffset>723900</wp:posOffset>
                </wp:positionV>
                <wp:extent cx="107315" cy="1065530"/>
                <wp:effectExtent l="0" t="0" r="0" b="0"/>
                <wp:wrapSquare wrapText="bothSides"/>
                <wp:docPr id="437" name="Shap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1065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——大道至简系统——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7" o:spid="_x0000_s1026" o:spt="202" type="#_x0000_t202" style="position:absolute;left:0pt;margin-left:442.8pt;margin-top:57pt;height:83.9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ednyXXAAAACwEAAA8AAAAAAAAAAQAgAAAAIgAAAGRycy9kb3ducmV2LnhtbFBLAQIUABQA&#10;AAAIAIdO4kAxxQAJuAEAAII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——大道至简系统——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大道至简系统，也就是简单系统。人生简单，头脑简单，就愉快，就 轻松，就有信心。人生复杂，惶惶不可终日。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359" w:name="bookmark364"/>
      <w:bookmarkStart w:id="360" w:name="bookmark362"/>
      <w:bookmarkStart w:id="361" w:name="bookmark363"/>
      <w:r>
        <w:rPr>
          <w:color w:val="000000"/>
          <w:spacing w:val="0"/>
          <w:w w:val="100"/>
          <w:position w:val="0"/>
          <w:sz w:val="30"/>
          <w:szCs w:val="30"/>
        </w:rPr>
        <w:t>创业是做简单的事情</w:t>
      </w:r>
      <w:bookmarkEnd w:id="359"/>
      <w:bookmarkEnd w:id="360"/>
      <w:bookmarkEnd w:id="36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创业是做简单的事情，绝不做复杂的事情。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大多数人正好相反，他们喜欢做复杂、难懂的事情，他们觉得这样才有成就感，他们觉得这样才有价值，结果把自己搞得昏天暗地的，结果也不好。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殊不知，大家忘了一件事，就是商人的本质，买卖的本质，那就是盈利，赚取利润。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在利润的前提下，去解决问题。“问题”，不是终极目标“利润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”才</w:t>
      </w:r>
      <w:r>
        <w:rPr>
          <w:color w:val="000000"/>
          <w:spacing w:val="0"/>
          <w:w w:val="100"/>
          <w:position w:val="0"/>
        </w:rPr>
        <w:t>是终极目标。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做少，做精，做透，做减法，做聚焦，做唯一性，简单化，都是为了在顾客心里形成唯一标识的差异化、品牌化。如此方法，不累且有成绩, 何乐而不为呢！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简单、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专</w:t>
      </w:r>
      <w:r>
        <w:rPr>
          <w:rFonts w:hint="eastAsia"/>
          <w:i/>
          <w:iCs/>
          <w:color w:val="000000"/>
          <w:spacing w:val="0"/>
          <w:w w:val="100"/>
          <w:position w:val="0"/>
          <w:sz w:val="22"/>
          <w:szCs w:val="22"/>
          <w:lang w:val="en-US" w:eastAsia="zh-CN"/>
        </w:rPr>
        <w:t>一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</w:rPr>
        <w:t>唯一。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这种思维模式，将让你的行为模式异常简单。</w:t>
      </w:r>
      <w:r>
        <w:rPr>
          <w:color w:val="000000"/>
          <w:spacing w:val="0"/>
          <w:w w:val="100"/>
          <w:position w:val="0"/>
          <w:sz w:val="22"/>
          <w:szCs w:val="22"/>
        </w:rPr>
        <w:t>当你的行为模式，思维模式都异常简单的时候，你就不会累。</w:t>
      </w:r>
      <w:r>
        <w:rPr>
          <w:color w:val="000000"/>
          <w:spacing w:val="0"/>
          <w:w w:val="100"/>
          <w:position w:val="0"/>
        </w:rPr>
        <w:t>当你不累的时候，你的工作效率就会非常高。事情多了，自然杂乱无章，顾此失彼。送孩子上学，买菜，上 班，上班也是非常复杂的，做的事情非常多。这样的人，不可能有前途。 因为他没有办法做精，做透彻任何一件事。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572770</wp:posOffset>
                </wp:positionH>
                <wp:positionV relativeFrom="paragraph">
                  <wp:posOffset>749300</wp:posOffset>
                </wp:positionV>
                <wp:extent cx="105410" cy="1065530"/>
                <wp:effectExtent l="0" t="0" r="0" b="0"/>
                <wp:wrapSquare wrapText="bothSides"/>
                <wp:docPr id="439" name="Shap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065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——大道至简系统——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39" o:spid="_x0000_s1026" o:spt="202" type="#_x0000_t202" style="position:absolute;left:0pt;margin-left:45.1pt;margin-top:59pt;height:83.9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zLsNt1gAAAAoBAAAPAAAAAAAAAAEAIAAAACIAAABkcnMvZG93bnJldi54bWxQSwECFAAUAAAA&#10;CACHTuJAWoNfEb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——大道至简系统——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很多创业者，一开始上来，什么环节都要做，什么环节的钱都想赚了， 所有环节都蜻蜓点水，没有一个环节做透彻了，然后又埋怨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“我什</w:t>
      </w:r>
      <w:r>
        <w:rPr>
          <w:color w:val="000000"/>
          <w:spacing w:val="0"/>
          <w:w w:val="100"/>
          <w:position w:val="0"/>
        </w:rPr>
        <w:t>么都做了，怎么还不赚钱？”岂不知，这就是你不赚钱的原因所在，就是你什么都做了。多，不一定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“得</w:t>
      </w:r>
      <w:r>
        <w:rPr>
          <w:color w:val="000000"/>
          <w:spacing w:val="0"/>
          <w:w w:val="100"/>
          <w:position w:val="0"/>
        </w:rPr>
        <w:t>”，反而会失去更多，就是把老本也赔进去了，自己的时间和精力也搭进去了。你只能选择一个环节中最重要的部分，其它的一律外包或合作。如此，则乾坤朗朗。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00" w:line="390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创业，是做更少、极少，4的一備，当相到这伊，你就容易了。生活与工作，都容易了。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bookmarkStart w:id="362" w:name="bookmark367"/>
      <w:bookmarkStart w:id="363" w:name="bookmark365"/>
      <w:bookmarkStart w:id="364" w:name="bookmark366"/>
      <w:r>
        <w:rPr>
          <w:color w:val="000000"/>
          <w:spacing w:val="0"/>
          <w:w w:val="100"/>
          <w:position w:val="0"/>
          <w:sz w:val="30"/>
          <w:szCs w:val="30"/>
        </w:rPr>
        <w:t>做一个简单的人</w:t>
      </w:r>
      <w:bookmarkEnd w:id="362"/>
      <w:bookmarkEnd w:id="363"/>
      <w:bookmarkEnd w:id="36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我以前听课的时候，总是想去写点东西。看微博的时候，吃饭的时候， 读书的时候，总是想在</w:t>
      </w:r>
      <w:r>
        <w:rPr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空间、微信、微博上写点东西。我脑中时时刻刻都想着输出，想赚钱。以至于读书的时候，也想写点感想去赚钱。结果，我非常累，头脑累得不行了，根本就写不出来。以至于敲打几个字，故事， 想好了，也写不下去，确实太累了。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9" w:lineRule="exact"/>
        <w:ind w:left="0" w:right="0" w:firstLine="420"/>
        <w:jc w:val="left"/>
        <w:sectPr>
          <w:headerReference r:id="rId184" w:type="first"/>
          <w:footerReference r:id="rId187" w:type="first"/>
          <w:headerReference r:id="rId182" w:type="default"/>
          <w:footerReference r:id="rId185" w:type="default"/>
          <w:headerReference r:id="rId183" w:type="even"/>
          <w:footerReference r:id="rId186" w:type="even"/>
          <w:footnotePr>
            <w:numFmt w:val="decimal"/>
          </w:footnotePr>
          <w:pgSz w:w="9922" w:h="13813"/>
          <w:pgMar w:top="991" w:right="1488" w:bottom="1395" w:left="1558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我现在的策略是听课的时候，绝对不写东西，也不碎片化的写东西了。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要写，就是一篇文章。我觉得，专心致志的写长篇文章，并不累，累的是随时随地的写碎片文字，写短篇文字，这就如永远在短跑，然后停下来， 继续短跑。永远在启动，停下来，启动，停下来之间循环，这是最累的。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人的工作形式越单纯越好</w:t>
      </w:r>
      <w:r>
        <w:rPr>
          <w:color w:val="000000"/>
          <w:spacing w:val="0"/>
          <w:w w:val="100"/>
          <w:position w:val="0"/>
          <w:sz w:val="20"/>
          <w:szCs w:val="20"/>
        </w:rPr>
        <w:t>。状态单一，则不累，而且会把这件事做好， 滴水穿石，水滴要单一的滴在一个点上。如果滴在多个点，到处滴，就很难穿石。我工作，也应该是只有读书+写文章。</w:t>
      </w:r>
      <w:r>
        <w:rPr>
          <w:color w:val="000000"/>
          <w:spacing w:val="0"/>
          <w:w w:val="100"/>
          <w:position w:val="0"/>
          <w:sz w:val="22"/>
          <w:szCs w:val="22"/>
        </w:rPr>
        <w:t>简单，才会让我们有成就。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5607050</wp:posOffset>
                </wp:positionH>
                <wp:positionV relativeFrom="paragraph">
                  <wp:posOffset>419100</wp:posOffset>
                </wp:positionV>
                <wp:extent cx="86995" cy="596900"/>
                <wp:effectExtent l="0" t="0" r="0" b="0"/>
                <wp:wrapSquare wrapText="bothSides"/>
                <wp:docPr id="453" name="Shap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大道至简系统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3" o:spid="_x0000_s1026" o:spt="202" type="#_x0000_t202" style="position:absolute;left:0pt;margin-left:441.5pt;margin-top:33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l31aR1gAAAAoBAAAPAAAAAAAAAAEAIAAAACIAAABkcnMvZG93bnJldi54bWxQSwECFAAUAAAA&#10;CACHTuJAxGHsfr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大道至简系统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的文章，都由同事们做成音频、视频，上传到各大流量平台，做品牌化营销。我相信赚钱是通过长期努力，持续完成的。我相信内容有价值了，自然有人看。我的唯一业务，就是做老板社群。不再有其他任何业务，这样，我感觉力量满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做一个简单到极致的人。我看书的时候，不再写说说，朋友圈。我在网络上看东西的时候，也不再及时复制，写点感想。我任何时候，都只有一件事。要么就是阅读，要么就是写点文章。我绝对不同时做两件事，做着这件事，想着那件事。我以前自己把自己搞累了，也就是经常看书，写东西，讲课，教员工，搞录音，搞视频。总之，我经常什么都干。结果，什么都干不好，而且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我绝对相信简单的力量。我相信一切成就是有方法论的，蛮干，只是浪费精力、时间，而且人会迷迷糊糊的，越来越倒霉。时间的使用，首先应该单纯，然后是大块大块的使用。碎片化自己的时间，是极其愚蠢的。 完全让自己的生命没有价值了。当</w:t>
      </w:r>
      <w:r>
        <w:rPr>
          <w:color w:val="000000"/>
          <w:spacing w:val="0"/>
          <w:w w:val="100"/>
          <w:position w:val="0"/>
          <w:sz w:val="22"/>
          <w:szCs w:val="22"/>
        </w:rPr>
        <w:t>今互联网是碎片化的时代，那可以用来碎片化别人的人生，但绝对不能用来碎片化我的人生。我的人生，应该是高质量的，是精简，简单到极致的，是要在一个方面有所成绩的</w:t>
      </w:r>
      <w:r>
        <w:rPr>
          <w:color w:val="000000"/>
          <w:spacing w:val="0"/>
          <w:w w:val="100"/>
          <w:position w:val="0"/>
        </w:rPr>
        <w:t>。比如，我要做好老板社群，带着更多的人创业，学习互联网营销。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阅读就是阅读，写作就是写作。我的行为模式，完全改变了。经过试验，头脑感觉轻松了非常多。我以前边阅读，边写作，非常累。现在是阅读，就安安静静的阅读，当然，我阅读的时候，习惯性拿着一支笔写写画画，但我不再停下来在电脑上敲字了。我写作的时候，就专心致志的写作， 我也不会再去阅读。我读别人的微博的时候，也尽量不评论。到处找些微博来评论，也是费脑力的。我如果对其观点有想法，我就专门写篇文章去回应。不再专门在其微博下面评论。如此，会把我累死的。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4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ragraph">
                  <wp:posOffset>469900</wp:posOffset>
                </wp:positionV>
                <wp:extent cx="102870" cy="838835"/>
                <wp:effectExtent l="0" t="0" r="0" b="0"/>
                <wp:wrapSquare wrapText="bothSides"/>
                <wp:docPr id="455" name="Shap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838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大道至简系统——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5" o:spid="_x0000_s1026" o:spt="202" type="#_x0000_t202" style="position:absolute;left:0pt;margin-left:46.05pt;margin-top:37pt;height:66.0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BgY+XWAAAACQEAAA8AAAAAAAAAAQAgAAAAIgAAAGRycy9kb3ducmV2LnhtbFBLAQIUABQAAAAI&#10;AIdO4kAqRU3Y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大道至简系统——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精简的工作模式，生活模式，会让我精力旺盛。而复杂的，乱七八糟 的生活模式，让我感觉未老先衰。我以前在写作的过程中，想到问题了, 就会去处理问题。现在，我写作，就是一气呵成，写完再说。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我希望所有跟我搞老板社群的兄弟姐妹们，也是这个思路。搞推广， 就专心致志搞推广；搞语音，就专心致志搞语音；搞视频，就专心致志搞视频。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时间的使用法则，就是大块时间只做一件事。</w:t>
      </w:r>
      <w:r>
        <w:rPr>
          <w:color w:val="000000"/>
          <w:spacing w:val="0"/>
          <w:w w:val="100"/>
          <w:position w:val="0"/>
        </w:rPr>
        <w:t>如此，我们不累，还能把事情干好。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65" w:name="bookmark370"/>
      <w:bookmarkStart w:id="366" w:name="bookmark369"/>
      <w:bookmarkStart w:id="367" w:name="bookmark368"/>
      <w:r>
        <w:rPr>
          <w:color w:val="000000"/>
          <w:spacing w:val="0"/>
          <w:w w:val="100"/>
          <w:position w:val="0"/>
          <w:sz w:val="30"/>
          <w:szCs w:val="30"/>
        </w:rPr>
        <w:t>把一切都变简单</w:t>
      </w:r>
      <w:bookmarkEnd w:id="365"/>
      <w:bookmarkEnd w:id="366"/>
      <w:bookmarkEnd w:id="36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成功是理解了成功是一件简单的事情。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赚钱是极其简单的。做流量，就是36循环系统，找到36个厉害的同行，不断地复制+改编+优化，就能解决流量问题。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215900</wp:posOffset>
                </wp:positionV>
                <wp:extent cx="111760" cy="105410"/>
                <wp:effectExtent l="0" t="0" r="0" b="0"/>
                <wp:wrapSquare wrapText="bothSides"/>
                <wp:docPr id="457" name="Shap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76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57" o:spid="_x0000_s1026" o:spt="202" type="#_x0000_t202" style="position:absolute;left:0pt;margin-left:51.25pt;margin-top:17pt;height:8.3pt;width:8.8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D4BtltUAAAAJAQAADwAAAAAAAAABACAAAAAiAAAAZHJzL2Rvd25yZXYueG1sUEsBAhQAFAAAAAgA&#10;h07iQHkuH8q2AQAAgQ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内部营销文案做好，文案就是有价值的干货。直播做好，内部广告尾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巴系统做好，就能自动成交。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6" w:lineRule="exact"/>
        <w:ind w:left="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人生是极其简单的，没那么复杂。人们惧怕简单，人们不相信，如此简单，就能赚钱，就能做生意，人们总是在寻找一个复杂的东西。而触手可及的真理，他们放弃了，他们不愿意跟随简单的真理。</w:t>
      </w:r>
      <w:r>
        <w:rPr>
          <w:color w:val="000000"/>
          <w:spacing w:val="0"/>
          <w:w w:val="100"/>
          <w:position w:val="0"/>
          <w:sz w:val="22"/>
          <w:szCs w:val="22"/>
        </w:rPr>
        <w:t>大道至简，就是流量+成交+其他外包，一切都解决了。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5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复杂的东西蒙蔽人的心智。</w:t>
      </w:r>
      <w:r>
        <w:rPr>
          <w:color w:val="000000"/>
          <w:spacing w:val="0"/>
          <w:w w:val="100"/>
          <w:position w:val="0"/>
        </w:rPr>
        <w:t>人们喜欢到处学习复杂的东西，您告诉他简单的东西，他不会接受，这就是为什么很多人一辈子没前途的原因。人要找到一个极其简单的方法，然后不断地循环下去。这样才是高手。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8" w:lineRule="exact"/>
        <w:ind w:left="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简单的人生，是只有自己的项目，只关注同行，只复制、改编、优化同行，三句话不离本行，只做本行业的营销。只有流量+成单这两件事， 只有谈业务，成交这个事情。一切目的，都是围绕出单。其他没了。这就是简单的人生。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当您随便在网络上，乱吸收信息，您的脑袋，就会变成一个垃圾桶。 您们每个人都可以想一想，您们只会清理自己的房间，不懂得清理自己的头脑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。</w:t>
      </w:r>
      <w:r>
        <w:rPr>
          <w:color w:val="000000"/>
          <w:spacing w:val="0"/>
          <w:w w:val="100"/>
          <w:position w:val="0"/>
        </w:rPr>
        <w:t>结果自己的头脑成了一个大型信息垃圾桶。您当然就没什么前途了。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5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一切胡说八道的视频、音频、书籍、人，都不要接触，不要看。把这些统统删除。整理自己的头脑，只有同行，三句话不离本行，不断地搞36 循环系统，内部营销系统，广告尾巴系统，这个人就必定有前途。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7" w:lineRule="exact"/>
        <w:ind w:left="0" w:right="0" w:firstLine="460"/>
        <w:jc w:val="left"/>
        <w:rPr>
          <w:sz w:val="22"/>
          <w:szCs w:val="22"/>
        </w:rPr>
        <w:sectPr>
          <w:headerReference r:id="rId190" w:type="first"/>
          <w:footerReference r:id="rId193" w:type="first"/>
          <w:headerReference r:id="rId188" w:type="default"/>
          <w:footerReference r:id="rId191" w:type="default"/>
          <w:headerReference r:id="rId189" w:type="even"/>
          <w:footerReference r:id="rId192" w:type="even"/>
          <w:footnotePr>
            <w:numFmt w:val="decimal"/>
          </w:footnotePr>
          <w:pgSz w:w="9922" w:h="13813"/>
          <w:pgMar w:top="991" w:right="1488" w:bottom="1395" w:left="1558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5442585</wp:posOffset>
                </wp:positionH>
                <wp:positionV relativeFrom="margin">
                  <wp:posOffset>7106920</wp:posOffset>
                </wp:positionV>
                <wp:extent cx="160020" cy="160020"/>
                <wp:effectExtent l="0" t="0" r="0" b="0"/>
                <wp:wrapSquare wrapText="bothSides"/>
                <wp:docPr id="467" name="Shap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77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67" o:spid="_x0000_s1026" o:spt="202" type="#_x0000_t202" style="position:absolute;left:0pt;margin-left:428.55pt;margin-top:559.6pt;height:12.6pt;width:12.6pt;mso-position-horizontal-relative:page;mso-position-vertical-relative:margin;mso-wrap-distance-bottom:0pt;mso-wrap-distance-left:2pt;mso-wrap-distance-right:2pt;mso-wrap-distance-top:0pt;mso-wrap-style:none;z-index:251661312;mso-width-relative:page;mso-height-relative:page;" filled="f" stroked="f" coordsize="21600,21600" o:gfxdata="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eOHZHYAAAADQEA&#10;AA8AAAAAAAAAAQAgAAAAIgAAAGRycy9kb3ducmV2LnhtbFBLAQIUABQAAAAIAIdO4kBwf+RNqAEA&#10;AHM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5605145</wp:posOffset>
                </wp:positionH>
                <wp:positionV relativeFrom="margin">
                  <wp:posOffset>2502535</wp:posOffset>
                </wp:positionV>
                <wp:extent cx="88900" cy="822960"/>
                <wp:effectExtent l="0" t="0" r="0" b="0"/>
                <wp:wrapSquare wrapText="bothSides"/>
                <wp:docPr id="469" name="Shap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822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大道至简系统——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69" o:spid="_x0000_s1026" o:spt="202" type="#_x0000_t202" style="position:absolute;left:0pt;margin-left:441.35pt;margin-top:197.05pt;height:64.8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8J0fDZAAAACwEAAA8AAAAAAAAAAQAgAAAAIgAAAGRycy9kb3ducmV2LnhtbFBLAQIUABQA&#10;AAAIAIdO4kAagQoxtgEAAIA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大道至简系统——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一切把您头脑复杂化的，一切跟您的项目，业务不相关的信息，都是您的敌人。他们在盗取您的生命。</w:t>
      </w:r>
      <w:r>
        <w:rPr>
          <w:color w:val="000000"/>
          <w:spacing w:val="0"/>
          <w:w w:val="100"/>
          <w:position w:val="0"/>
          <w:sz w:val="20"/>
          <w:szCs w:val="20"/>
        </w:rPr>
        <w:t>一个人想要赚钱，只需要做一个项目中的一个最重要的环节，就是流量+变现。而不是做一个项目的所有环节，而不是做好几个项目。贪心是贫穷的原因，贪婪者必贫穷。</w:t>
      </w:r>
      <w:r>
        <w:rPr>
          <w:color w:val="000000"/>
          <w:spacing w:val="0"/>
          <w:w w:val="100"/>
          <w:position w:val="0"/>
          <w:sz w:val="22"/>
          <w:szCs w:val="22"/>
        </w:rPr>
        <w:t>所有大师、高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手，都是非常简洁的，从个人生活，到事业，皆是如此。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大道至简。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您简单不简单，就是您是不是靠近了道。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6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584835</wp:posOffset>
                </wp:positionH>
                <wp:positionV relativeFrom="paragraph">
                  <wp:posOffset>1181100</wp:posOffset>
                </wp:positionV>
                <wp:extent cx="84455" cy="820420"/>
                <wp:effectExtent l="0" t="0" r="0" b="0"/>
                <wp:wrapSquare wrapText="bothSides"/>
                <wp:docPr id="471" name="Shap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——大道至简系统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71" o:spid="_x0000_s1026" o:spt="202" type="#_x0000_t202" style="position:absolute;left:0pt;margin-left:46.05pt;margin-top:93pt;height:64.6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rDtOtcAAAAKAQAADwAAAAAAAAABACAAAAAiAAAAZHJzL2Rvd25yZXYueG1sUEsBAhQAFAAA&#10;AAgAh07iQFZEHgS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——大道至简系统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您讲的一切，都必须是顾客的刚需，只谈顾客的刚需，以客户为中心。 然后有一个差异化的特征，让客户记住。</w:t>
      </w:r>
      <w:r>
        <w:rPr>
          <w:color w:val="000000"/>
          <w:spacing w:val="0"/>
          <w:w w:val="100"/>
          <w:position w:val="0"/>
          <w:sz w:val="22"/>
          <w:szCs w:val="22"/>
        </w:rPr>
        <w:t>不要想十年后您要干啥。不要计划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  <w:sz w:val="22"/>
          <w:szCs w:val="22"/>
        </w:rPr>
        <w:t>天后，一周后的任务。也不要计划明天的任务。活在当下，这一刻, 这一个小时，这一分钟，您要干出什么成绩。这才是高手。</w:t>
      </w:r>
      <w:r>
        <w:rPr>
          <w:color w:val="000000"/>
          <w:spacing w:val="0"/>
          <w:w w:val="100"/>
          <w:position w:val="0"/>
        </w:rPr>
        <w:t>很多人天天忙着计划，啥也不干。高手，只是活在当下，立刻，马上，行动。马上搞视频，搞流量，搞营销，出单。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1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高手把握现在，傻子总是后悔昨天，期待明天。价值观错误，人生毫无前途。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绝对不复杂化自己的团队，团队也要极度简单，一句话能讲清楚干 啥，就是高手。讲不清楚，这个人，这个团队，就没什么前途。所有人只围绕一个简单的事情干</w:t>
      </w:r>
      <w:r>
        <w:rPr>
          <w:color w:val="000000"/>
          <w:spacing w:val="0"/>
          <w:w w:val="100"/>
          <w:position w:val="0"/>
        </w:rPr>
        <w:t>。比如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循环系统+广告尾巴系统+内部营销系统+直播系统，这就是我们的追求。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目标也要极度简单。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1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就是每天搞几个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循环系统，搞几百个流量，搞几单成交。别成天改变世界。目标要落地，要务实，只有务实的人才有前途。不要说好听的话，每句话，每个动作，落到实处。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3" w:lineRule="exact"/>
        <w:ind w:left="0" w:right="0" w:firstLine="420"/>
        <w:jc w:val="both"/>
        <w:rPr>
          <w:sz w:val="22"/>
          <w:szCs w:val="22"/>
        </w:rPr>
        <w:sectPr>
          <w:headerReference r:id="rId194" w:type="default"/>
          <w:footerReference r:id="rId196" w:type="default"/>
          <w:headerReference r:id="rId195" w:type="even"/>
          <w:footerReference r:id="rId197" w:type="even"/>
          <w:footnotePr>
            <w:numFmt w:val="decimal"/>
          </w:footnotePr>
          <w:pgSz w:w="9922" w:h="13813"/>
          <w:pgMar w:top="991" w:right="1488" w:bottom="1395" w:left="1558" w:header="56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0"/>
          <w:szCs w:val="20"/>
        </w:rPr>
        <w:t>成功的关键，是您会借助社群的资源、老师，包装自己。借力，而不是自己成长得有力。我们社群，借孔子的儒家思想的力量，借国学力量。 也可以借几十个讲师的力量。</w:t>
      </w:r>
      <w:r>
        <w:rPr>
          <w:color w:val="000000"/>
          <w:spacing w:val="0"/>
          <w:w w:val="100"/>
          <w:position w:val="0"/>
          <w:sz w:val="22"/>
          <w:szCs w:val="22"/>
        </w:rPr>
        <w:t>不会借力的人，毫无前途。他说的话，毫无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分量。您没有必要成长成巨人，您身后就是巨人，您只需要站上去。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比如，我们讲课也必须简单，我们的传播、视频、直播，都必须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简单，必须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“白</w:t>
      </w:r>
      <w:r>
        <w:rPr>
          <w:color w:val="000000"/>
          <w:spacing w:val="0"/>
          <w:w w:val="100"/>
          <w:position w:val="0"/>
        </w:rPr>
        <w:t>痴话”，也就是我们讲课，我们做视频，做直播，必须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“白</w:t>
      </w:r>
      <w:r>
        <w:rPr>
          <w:color w:val="000000"/>
          <w:spacing w:val="0"/>
          <w:w w:val="100"/>
          <w:position w:val="0"/>
        </w:rPr>
        <w:t>痴话”。简单，我们只追求简单的东西。我们只讲简单的话，简单但有用，这是最高明的。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left"/>
        <w:sectPr>
          <w:headerReference r:id="rId198" w:type="default"/>
          <w:footerReference r:id="rId200" w:type="default"/>
          <w:headerReference r:id="rId199" w:type="even"/>
          <w:footerReference r:id="rId201" w:type="even"/>
          <w:footnotePr>
            <w:numFmt w:val="decimal"/>
          </w:footnotePr>
          <w:pgSz w:w="9922" w:h="13813"/>
          <w:pgMar w:top="991" w:right="1488" w:bottom="1395" w:left="1558" w:header="56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5674360</wp:posOffset>
                </wp:positionH>
                <wp:positionV relativeFrom="margin">
                  <wp:posOffset>2458085</wp:posOffset>
                </wp:positionV>
                <wp:extent cx="86995" cy="1049020"/>
                <wp:effectExtent l="0" t="0" r="0" b="0"/>
                <wp:wrapSquare wrapText="bothSides"/>
                <wp:docPr id="489" name="Shap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49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——大道至简系统——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89" o:spid="_x0000_s1026" o:spt="202" type="#_x0000_t202" style="position:absolute;left:0pt;margin-left:446.8pt;margin-top:193.55pt;height:82.6pt;width:6.8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/9nhS2AAAAAsBAAAPAAAAAAAAAAEAIAAAACIAAABkcnMvZG93bnJldi54bWxQSwECFAAU&#10;AAAACACHTuJACua/YrgBAACB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——大道至简系统——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大道至简。</w:t>
      </w:r>
    </w:p>
    <w:p>
      <w:pPr>
        <w:pStyle w:val="31"/>
        <w:keepNext/>
        <w:keepLines/>
        <w:framePr w:w="1177" w:h="8244" w:hRule="exact" w:wrap="auto" w:vAnchor="margin" w:hAnchor="page" w:x="7946" w:y="1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bookmarkStart w:id="368" w:name="bookmark372"/>
      <w:bookmarkStart w:id="369" w:name="bookmark371"/>
      <w:bookmarkStart w:id="370" w:name="bookmark373"/>
      <w:r>
        <w:rPr>
          <w:color w:val="000000"/>
          <w:spacing w:val="0"/>
          <w:w w:val="100"/>
          <w:position w:val="0"/>
          <w:shd w:val="clear" w:color="auto" w:fill="auto"/>
        </w:rPr>
        <w:t>第七章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31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32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33" w:vert="1"/>
        </w:rPr>
        <w:t>36</w:t>
      </w:r>
      <w:r>
        <w:rPr>
          <w:color w:val="000000"/>
          <w:spacing w:val="0"/>
          <w:w w:val="100"/>
          <w:position w:val="0"/>
          <w:shd w:val="clear" w:color="auto" w:fill="auto"/>
        </w:rPr>
        <w:t>循环系统</w:t>
      </w:r>
      <w:bookmarkEnd w:id="368"/>
      <w:bookmarkEnd w:id="369"/>
      <w:bookmarkEnd w:id="370"/>
    </w:p>
    <w:p>
      <w:pPr>
        <w:pStyle w:val="33"/>
        <w:keepNext w:val="0"/>
        <w:keepLines w:val="0"/>
        <w:framePr w:w="1177" w:h="8244" w:hRule="exact" w:wrap="auto" w:vAnchor="margin" w:hAnchor="page" w:x="7946" w:y="1"/>
        <w:widowControl w:val="0"/>
        <w:shd w:val="clear" w:color="auto" w:fill="auto"/>
        <w:tabs>
          <w:tab w:val="left" w:leader="hyphen" w:pos="5152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我们所有人的衣食父母</w:t>
      </w:r>
      <w:r>
        <w:rPr>
          <w:color w:val="000000"/>
          <w:spacing w:val="0"/>
          <w:w w:val="100"/>
          <w:position w:val="0"/>
          <w:eastAsianLayout w:id="34" w:vert="1"/>
        </w:rPr>
        <w:t>，</w:t>
      </w:r>
      <w:r>
        <w:rPr>
          <w:color w:val="000000"/>
          <w:spacing w:val="0"/>
          <w:w w:val="100"/>
          <w:position w:val="0"/>
        </w:rPr>
        <w:t>就是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eastAsianLayout w:id="35" w:vert="1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  <w:r>
        <w:rPr>
          <w:color w:val="000000"/>
          <w:spacing w:val="0"/>
          <w:w w:val="100"/>
          <w:position w:val="0"/>
          <w:eastAsianLayout w:id="3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3" w:line="1" w:lineRule="exact"/>
      </w:pPr>
    </w:p>
    <w:p>
      <w:pPr>
        <w:widowControl w:val="0"/>
        <w:spacing w:line="1" w:lineRule="exact"/>
        <w:sectPr>
          <w:headerReference r:id="rId202" w:type="default"/>
          <w:footerReference r:id="rId204" w:type="default"/>
          <w:headerReference r:id="rId203" w:type="even"/>
          <w:footerReference r:id="rId205" w:type="even"/>
          <w:footnotePr>
            <w:numFmt w:val="decimal"/>
          </w:footnotePr>
          <w:pgSz w:w="9922" w:h="13813"/>
          <w:pgMar w:top="2923" w:right="799" w:bottom="753" w:left="2815" w:header="2495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6" w:after="46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208" w:type="first"/>
          <w:footerReference r:id="rId211" w:type="first"/>
          <w:headerReference r:id="rId206" w:type="default"/>
          <w:footerReference r:id="rId209" w:type="default"/>
          <w:headerReference r:id="rId207" w:type="even"/>
          <w:footerReference r:id="rId210" w:type="even"/>
          <w:footnotePr>
            <w:numFmt w:val="decimal"/>
          </w:footnotePr>
          <w:pgSz w:w="9922" w:h="13813"/>
          <w:pgMar w:top="975" w:right="1227" w:bottom="1331" w:left="1243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371" w:name="bookmark376"/>
      <w:bookmarkStart w:id="372" w:name="bookmark375"/>
      <w:bookmarkStart w:id="373" w:name="bookmark37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循环系统是我们创业的根基</w:t>
      </w:r>
      <w:bookmarkEnd w:id="371"/>
      <w:bookmarkEnd w:id="372"/>
      <w:bookmarkEnd w:id="37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我为什么提出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循环系统？这是整个自媒体创业，互联网创业，包 括线下企业，无论您做视频、音频、软文，还是跑客户，打电话，拜访, 都是您创业的根基。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我们所有人的衣食父母，就是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626745</wp:posOffset>
                </wp:positionH>
                <wp:positionV relativeFrom="paragraph">
                  <wp:posOffset>355600</wp:posOffset>
                </wp:positionV>
                <wp:extent cx="91440" cy="502920"/>
                <wp:effectExtent l="0" t="0" r="0" b="0"/>
                <wp:wrapSquare wrapText="bothSides"/>
                <wp:docPr id="507" name="Shape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7" o:spid="_x0000_s1026" o:spt="202" type="#_x0000_t202" style="position:absolute;left:0pt;margin-left:49.35pt;margin-top:28pt;height:39.6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C3D/ArWAAAACQEAAA8AAAAAAAAAAQAgAAAAIgAAAGRycy9kb3ducmV2LnhtbFBLAQIUABQAAAAI&#10;AIdO4kCvW+jU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无论我们是搞自媒体的，还是搞社群的，还是卖产品，卖服务的，只要搞透彻并且执行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循环系统，则，日日出单，日日几万人民币的收入不在话下。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循环系统，就是一切以产品、服务，为根基。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方法有很多系统，都是配合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循环系统的，比</w:t>
      </w:r>
      <w:r>
        <w:rPr>
          <w:color w:val="000000"/>
          <w:spacing w:val="0"/>
          <w:w w:val="100"/>
          <w:position w:val="0"/>
        </w:rPr>
        <w:t>如聚焦系统、锁定系统、持久战系统、锁定关键词系统、尾巴系统、内部营销系统、图片系统，所有都是围绕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36 </w:t>
      </w:r>
      <w:r>
        <w:rPr>
          <w:color w:val="000000"/>
          <w:spacing w:val="0"/>
          <w:w w:val="100"/>
          <w:position w:val="0"/>
        </w:rPr>
        <w:t>循环系统建立的。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做生意，没了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循环系统，其他的都无从谈起。任何人，懂了，立刻执行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循环系统，内部营销系统慢慢打造。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374" w:name="bookmark379"/>
      <w:bookmarkStart w:id="375" w:name="bookmark378"/>
      <w:bookmarkStart w:id="376" w:name="bookmark37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循环系统让您迅速赚到钱</w:t>
      </w:r>
      <w:bookmarkEnd w:id="374"/>
      <w:bookmarkEnd w:id="375"/>
      <w:bookmarkEnd w:id="37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6" w:lineRule="exact"/>
        <w:ind w:left="0" w:right="0" w:firstLine="42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循环系统首先是从广告学入手的。广告的本质是服务，也就是您要通过广告、内容，给人好的东西，给人好的内容。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对大多数创业人来说，开始的目的，是要迅速搞一个产品、一个服务, 卖出去，能生存，能见到钱才是关键。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大多数创业者，都不适合投资很大，在家里搞研发。我曾经有一个客户，投资了 2000多万，搞一个化工产品的研究，失败了。还有一个是投 资了一千多万，搞一个医疗项目的研究，再过3个月，不能融资，就关门大吉了。我估计，很难融到资金。这种模式，都是把精力投入到研发的。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  <w:rPr>
          <w:sz w:val="22"/>
          <w:szCs w:val="22"/>
        </w:rPr>
      </w:pP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0"/>
          <w:szCs w:val="20"/>
        </w:rPr>
        <w:t>方法强调的是从广告入手，从营销入手，求真务实。</w:t>
      </w:r>
      <w:r>
        <w:rPr>
          <w:color w:val="000000"/>
          <w:spacing w:val="0"/>
          <w:w w:val="100"/>
          <w:position w:val="0"/>
          <w:sz w:val="22"/>
          <w:szCs w:val="22"/>
        </w:rPr>
        <w:t>商人的本质，不是创造什么，而是搬运什么，而是广告什么。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5645785</wp:posOffset>
                </wp:positionH>
                <wp:positionV relativeFrom="paragraph">
                  <wp:posOffset>254000</wp:posOffset>
                </wp:positionV>
                <wp:extent cx="91440" cy="502920"/>
                <wp:effectExtent l="0" t="0" r="0" b="0"/>
                <wp:wrapSquare wrapText="bothSides"/>
                <wp:docPr id="509" name="Shap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9" o:spid="_x0000_s1026" o:spt="202" type="#_x0000_t202" style="position:absolute;left:0pt;margin-left:444.55pt;margin-top:20pt;height:39.6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DPiNb1wAAAAoBAAAPAAAAAAAAAAEAIAAAACIAAABkcnMvZG93bnJldi54bWxQSwECFAAUAAAA&#10;CACHTuJABOcwj7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没产品怎么办？代理解决。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没服务能力怎么办？代理，合作解决。华为一开始，都是代理别人的交换机，赚钱了，才自己搞研发。只要您方向对了，有市场，肯打广告，您自然有收益。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代理，搞广告，搞营销，先在别人那里拿折扣价，先去卖。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有些人不懂创业是怎么回事，认为所有东西都要自己弄，才划得来， 其实不是，您跟人合作，您才会有最大利益，做自己擅长的事情，自己不擅长的，千万别加入。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377" w:name="bookmark381"/>
      <w:bookmarkStart w:id="378" w:name="bookmark382"/>
      <w:bookmarkStart w:id="379" w:name="bookmark38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循环系统是解决流量环节的根基</w:t>
      </w:r>
      <w:bookmarkEnd w:id="377"/>
      <w:bookmarkEnd w:id="378"/>
      <w:bookmarkEnd w:id="37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36循环系统，是专业解决大家业务流量问题的。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60"/>
        <w:jc w:val="left"/>
        <w:sectPr>
          <w:footnotePr>
            <w:numFmt w:val="decimal"/>
          </w:footnotePr>
          <w:type w:val="continuous"/>
          <w:pgSz w:w="9922" w:h="13813"/>
          <w:pgMar w:top="975" w:right="1227" w:bottom="1331" w:left="1243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任何生意，本质就是流量。</w:t>
      </w:r>
      <w:r>
        <w:rPr>
          <w:color w:val="000000"/>
          <w:spacing w:val="0"/>
          <w:w w:val="100"/>
          <w:position w:val="0"/>
        </w:rPr>
        <w:t>如果没有流量，一切都是扯淡。真正赚钱的企业无时无刻不在搞流量，做营销，做推广。所以我们所有的企业也好, 个人也好，你最重视也最应该做的环节就是搞流量。我们的36循环系统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就是解决流量环节的根基。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391" w:lineRule="exact"/>
        <w:ind w:left="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516255</wp:posOffset>
                </wp:positionH>
                <wp:positionV relativeFrom="paragraph">
                  <wp:posOffset>1765300</wp:posOffset>
                </wp:positionV>
                <wp:extent cx="109855" cy="969010"/>
                <wp:effectExtent l="0" t="0" r="0" b="0"/>
                <wp:wrapSquare wrapText="bothSides"/>
                <wp:docPr id="511" name="Shap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969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1" o:spid="_x0000_s1026" o:spt="202" type="#_x0000_t202" style="position:absolute;left:0pt;margin-left:40.65pt;margin-top:139pt;height:76.3pt;width:8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WRh0LXAAAACQEAAA8AAAAAAAAAAQAgAAAAIgAAAGRycy9kb3ducmV2LnhtbFBLAQIUABQAAAAI&#10;AIdO4kDpRfaitQEAAIE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1282700" distB="190500" distL="114300" distR="114300" simplePos="0" relativeHeight="251661312" behindDoc="0" locked="0" layoutInCell="1" allowOverlap="1">
                <wp:simplePos x="0" y="0"/>
                <wp:positionH relativeFrom="page">
                  <wp:posOffset>959485</wp:posOffset>
                </wp:positionH>
                <wp:positionV relativeFrom="paragraph">
                  <wp:posOffset>2108200</wp:posOffset>
                </wp:positionV>
                <wp:extent cx="2130425" cy="254000"/>
                <wp:effectExtent l="0" t="0" r="0" b="0"/>
                <wp:wrapTopAndBottom/>
                <wp:docPr id="513" name="Shap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425" cy="25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0"/>
                                <w:szCs w:val="30"/>
                              </w:rPr>
                              <w:t>循环系统的具体做法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3" o:spid="_x0000_s1026" o:spt="202" type="#_x0000_t202" style="position:absolute;left:0pt;margin-left:75.55pt;margin-top:166pt;height:20pt;width:167.75pt;mso-position-horizontal-relative:page;mso-wrap-distance-bottom:15pt;mso-wrap-distance-top:101pt;mso-wrap-style:none;z-index:251661312;mso-width-relative:page;mso-height-relative:page;" filled="f" stroked="f" coordsize="21600,21600" o:gfxdata="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m0VjDX&#10;AAAACwEAAA8AAAAAAAAAAQAgAAAAIgAAAGRycy9kb3ducmV2LnhtbFBLAQIUABQAAAAIAIdO4kAj&#10;Z1gwrwEAAHQ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0"/>
                          <w:szCs w:val="30"/>
                        </w:rPr>
                        <w:t>循环系统的具体做法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无论你是传统行业卖产品，还是互联网行业卖服务，只有依托这个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36 </w:t>
      </w:r>
      <w:r>
        <w:rPr>
          <w:color w:val="000000"/>
          <w:spacing w:val="0"/>
          <w:w w:val="100"/>
          <w:position w:val="0"/>
        </w:rPr>
        <w:t>循环系统。你就能在互联网上把流量做得风声水起，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循环系统甚至可 以运用到生活的方方面面。比如你的人际交往，线下地推等等。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120" w:after="380" w:line="391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首先，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循环系统，永远是在流量大的平台，有增量的平台上做。 比如目前的情况，我们要踏踏实实在抖音上做。每天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个原创视频，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6 </w:t>
      </w:r>
      <w:r>
        <w:rPr>
          <w:color w:val="000000"/>
          <w:spacing w:val="0"/>
          <w:w w:val="100"/>
          <w:position w:val="0"/>
        </w:rPr>
        <w:t>个以上账号在抖音平台上日日夜夜循环。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做视频的，每天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个原创视频，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个账号操作。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做音频的，每天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个原创音频，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个账号操作。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做软文的，每天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篇原创软文，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个账号操作。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或者，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个帐号矩阵操作。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40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同时，朋友圈，每天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个文案，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张图片，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个广告尾巴系统，免责声明。（参照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方法其它系统）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循环系统，是专业循环出单的。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22"/>
        </w:tabs>
        <w:bidi w:val="0"/>
        <w:spacing w:before="0" w:after="120" w:line="240" w:lineRule="auto"/>
        <w:ind w:left="0" w:right="0" w:firstLine="460"/>
        <w:jc w:val="left"/>
      </w:pPr>
      <w:bookmarkStart w:id="380" w:name="bookmark38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38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个流量；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29"/>
        </w:tabs>
        <w:bidi w:val="0"/>
        <w:spacing w:before="0" w:after="120" w:line="240" w:lineRule="auto"/>
        <w:ind w:left="0" w:right="0" w:firstLine="460"/>
        <w:jc w:val="left"/>
      </w:pPr>
      <w:bookmarkStart w:id="381" w:name="bookmark38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381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个社交；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29"/>
        </w:tabs>
        <w:bidi w:val="0"/>
        <w:spacing w:before="0" w:after="120" w:line="240" w:lineRule="auto"/>
        <w:ind w:left="0" w:right="0" w:firstLine="460"/>
        <w:jc w:val="left"/>
      </w:pPr>
      <w:bookmarkStart w:id="382" w:name="bookmark38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382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个互关问好；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29"/>
        </w:tabs>
        <w:bidi w:val="0"/>
        <w:spacing w:before="0" w:after="120" w:line="240" w:lineRule="auto"/>
        <w:ind w:left="0" w:right="0" w:firstLine="460"/>
        <w:jc w:val="left"/>
      </w:pPr>
      <w:bookmarkStart w:id="383" w:name="bookmark38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38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个聊天，回访；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1080" w:right="0" w:firstLine="0"/>
        <w:jc w:val="both"/>
      </w:pPr>
      <w:bookmarkStart w:id="384" w:name="bookmark38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5</w:t>
      </w:r>
      <w:bookmarkEnd w:id="384"/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</w:rPr>
        <w:t>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</w:rPr>
        <w:t>个客户培训；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日复一日的循环。一直循环下去，建立自己的客户数据库，您自然越做生意越好。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660" w:right="0" w:firstLine="48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循环系统，量化了我们每个人，每天要干的活。也就是流量必须是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个。如果没有具体的工作指标，每个人说他忙，都是在瞎忙。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为什么要干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循环系统？因为只有日复一日的干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循环系统，您才知道干啥。否则，您不知道干啥。您总是碌碌无为，总是稀里糊涂的。这就是我们为什么要提出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循环系统，并且日日干的原因。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66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5826760</wp:posOffset>
                </wp:positionH>
                <wp:positionV relativeFrom="paragraph">
                  <wp:posOffset>25400</wp:posOffset>
                </wp:positionV>
                <wp:extent cx="91440" cy="500380"/>
                <wp:effectExtent l="0" t="0" r="0" b="0"/>
                <wp:wrapSquare wrapText="bothSides"/>
                <wp:docPr id="515" name="Shap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15" o:spid="_x0000_s1026" o:spt="202" type="#_x0000_t202" style="position:absolute;left:0pt;margin-left:458.8pt;margin-top:2pt;height:39.4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NEFA7WAAAACAEAAA8AAAAAAAAAAQAgAAAAIgAAAGRycy9kb3ducmV2LnhtbFBLAQIUABQAAAAI&#10;AIdO4kCB/XoS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这个系统，要求我们每个人做什么，都要锁定在数量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个。一点不 复杂。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把所有的视频平台找出来，重点研究排名前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的视频平台。每天搞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36 </w:t>
      </w:r>
      <w:r>
        <w:rPr>
          <w:color w:val="000000"/>
          <w:spacing w:val="0"/>
          <w:w w:val="100"/>
          <w:position w:val="0"/>
        </w:rPr>
        <w:t>个原创的短视频。然后每天平台搞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eastAsia="zh-CN"/>
        </w:rPr>
        <w:t>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eastAsia="zh-CN"/>
        </w:rPr>
        <w:t>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个账号。每个账号上传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eastAsia="zh-CN"/>
        </w:rPr>
        <w:t>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eastAsia="zh-CN"/>
        </w:rPr>
        <w:t>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个视频。可以是在一个平台，也可以是多个平台。最好聚焦一个平台循环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比如，你是专业做自媒体的，自媒体平台有百度百家、企鹅号、搜狐自媒体、今日头条。那么，你做视频，就是每日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个，一小时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个，日日循环在这个些平台上。同理，你做音频，比如喜马拉雅、懒人听书、蜻 蜓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fm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企鹅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fm</w:t>
      </w:r>
      <w:r>
        <w:rPr>
          <w:color w:val="000000"/>
          <w:spacing w:val="0"/>
          <w:w w:val="100"/>
          <w:position w:val="0"/>
        </w:rPr>
        <w:t>上面不断地循环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个音频，每小时循环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我认为，一个人一天，是能干好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循环系统的。我对人最低要求，是每天必须完成一个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91" w:lineRule="exact"/>
        <w:ind w:left="660" w:right="0" w:firstLine="480"/>
        <w:jc w:val="both"/>
      </w:pPr>
      <w:r>
        <w:rPr>
          <w:color w:val="000000"/>
          <w:spacing w:val="0"/>
          <w:w w:val="100"/>
          <w:position w:val="0"/>
        </w:rPr>
        <w:t>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循环系统，内容从哪里来？首先要挖掘出来每个平台的同行， 通过关键词挖掘。只要您会用关键词搜索，所有的同行，都会被您挖掘出来。同行就是您的老师，同时也是您要超越的对象。知己知彼，才能百战不殆。当你关注了几百个同行过后，借鉴他们的操作手法，改编、微创新出适合自己产品、服务的内容来。这样的话，您每天的内容是用不完的，别人怎么干您就怎么干。在没成为内行之前，不要创作。我讲的是普遍规律，您不要跟我讲例外，讲例外，我也会讲，但没有用，因为大多数人都不是那个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“例</w:t>
      </w:r>
      <w:r>
        <w:rPr>
          <w:color w:val="000000"/>
          <w:spacing w:val="0"/>
          <w:w w:val="100"/>
          <w:position w:val="0"/>
        </w:rPr>
        <w:t>外”。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60" w:line="394" w:lineRule="exact"/>
        <w:ind w:left="720" w:right="0" w:firstLine="420"/>
        <w:jc w:val="left"/>
      </w:pPr>
      <w:r>
        <w:rPr>
          <w:color w:val="000000"/>
          <w:spacing w:val="0"/>
          <w:w w:val="100"/>
          <w:position w:val="0"/>
        </w:rPr>
        <w:t>线下地推，您可以而且必须在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天内，见到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个老板。也就是每天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12 </w:t>
      </w:r>
      <w:r>
        <w:rPr>
          <w:color w:val="000000"/>
          <w:spacing w:val="0"/>
          <w:w w:val="100"/>
          <w:position w:val="0"/>
        </w:rPr>
        <w:t>个老板，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个微信。其实，如果您每天能做到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个微信上的线下流量。 您的月收入就会破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万。线下见面，推销产品的流量也是非常凶猛的。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/>
        <w:ind w:left="1120" w:right="0" w:firstLine="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循环系统能保证您有流量，不管线上，还是线下，没有流量，一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10"/>
        </w:tabs>
        <w:bidi w:val="0"/>
        <w:spacing w:before="0" w:after="0" w:line="182" w:lineRule="auto"/>
        <w:ind w:left="0" w:right="0" w:firstLine="0"/>
        <w:jc w:val="both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>I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  <w:r>
        <w:rPr>
          <w:color w:val="000000"/>
          <w:spacing w:val="0"/>
          <w:w w:val="100"/>
          <w:position w:val="0"/>
          <w:sz w:val="20"/>
          <w:szCs w:val="20"/>
        </w:rPr>
        <w:t>切等于零。如果有人说，他不愿意做流量，那么，他就不用赚钱了。</w:t>
      </w:r>
      <w:r>
        <w:rPr>
          <w:color w:val="000000"/>
          <w:spacing w:val="0"/>
          <w:w w:val="100"/>
          <w:position w:val="0"/>
          <w:sz w:val="22"/>
          <w:szCs w:val="22"/>
        </w:rPr>
        <w:t>流量，</w:t>
      </w:r>
    </w:p>
    <w:p>
      <w:pPr>
        <w:pStyle w:val="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10"/>
        </w:tabs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f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就是客户。</w:t>
      </w:r>
      <w:r>
        <w:rPr>
          <w:color w:val="000000"/>
          <w:spacing w:val="0"/>
          <w:w w:val="100"/>
          <w:position w:val="0"/>
        </w:rPr>
        <w:t>犹如一个传统企业老板说，他不需要客户一样可笑。任何不喜</w:t>
      </w:r>
    </w:p>
    <w:p>
      <w:pPr>
        <w:pStyle w:val="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环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10"/>
        </w:tabs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i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欢做营销、做销售的人，都不适合发财。营销、销售，是想要赚钱的人必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10"/>
        </w:tabs>
        <w:bidi w:val="0"/>
        <w:spacing w:before="0" w:after="0" w:line="178" w:lineRule="auto"/>
        <w:ind w:left="0" w:right="0" w:firstLine="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>I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  <w:r>
        <w:rPr>
          <w:color w:val="000000"/>
          <w:spacing w:val="0"/>
          <w:w w:val="100"/>
          <w:position w:val="0"/>
        </w:rPr>
        <w:t>须要干的，无论您愿意不愿意，您都得干。检查您工作的要点非常简单，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409" w:lineRule="exact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最终是出单。如果您刚开始做，检查您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循环系统干的是不是好，也非常简单，日流量是不是过了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300,</w:t>
      </w:r>
      <w:r>
        <w:rPr>
          <w:color w:val="000000"/>
          <w:spacing w:val="0"/>
          <w:w w:val="100"/>
          <w:position w:val="0"/>
        </w:rPr>
        <w:t>也就是您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 w:bidi="en-US"/>
        </w:rPr>
        <w:t>微信</w:t>
      </w:r>
      <w:r>
        <w:rPr>
          <w:color w:val="000000"/>
          <w:spacing w:val="0"/>
          <w:w w:val="100"/>
          <w:position w:val="0"/>
        </w:rPr>
        <w:t>上，是不是有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人每天来加您。完成这个数字，您就及格了。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1120" w:right="0" w:firstLine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一切项目，都是建立在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循环系统之上。</w:t>
      </w:r>
      <w:r>
        <w:rPr>
          <w:color w:val="000000"/>
          <w:spacing w:val="0"/>
          <w:w w:val="100"/>
          <w:position w:val="0"/>
        </w:rPr>
        <w:t>睡觉，吃饭，锻炼身体，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392" w:lineRule="exact"/>
        <w:ind w:left="720" w:right="0" w:firstLine="20"/>
        <w:jc w:val="left"/>
      </w:pPr>
      <w:r>
        <w:rPr>
          <w:color w:val="000000"/>
          <w:spacing w:val="0"/>
          <w:w w:val="100"/>
          <w:position w:val="0"/>
        </w:rPr>
        <w:t>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循环系统。每天必须保持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个小时，在搞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循环系统。高人，可 以保持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小时，干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  <w:r>
        <w:rPr>
          <w:color w:val="000000"/>
          <w:spacing w:val="0"/>
          <w:w w:val="100"/>
          <w:position w:val="0"/>
          <w:sz w:val="22"/>
          <w:szCs w:val="22"/>
        </w:rPr>
        <w:t>没有流量，就没有成交，毫无意义。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 xml:space="preserve">36 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循环系统的第一招，是流量循环，</w:t>
      </w:r>
      <w:r>
        <w:rPr>
          <w:color w:val="000000"/>
          <w:spacing w:val="0"/>
          <w:w w:val="100"/>
          <w:position w:val="0"/>
        </w:rPr>
        <w:t>如果您足够强大，您就是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个抖音账号，日日循环，如果您不是足够强大，您就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个号，日日在抖音上循环， 循环直播，直播时间能长就长。朋友圈，每天必须更新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个文案、广告。微博，每天必须更新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张图片、美照，配合自己的高大上的话语，这就是信任感背书。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20" w:right="0" w:firstLine="320"/>
        <w:jc w:val="both"/>
        <w:sectPr>
          <w:headerReference r:id="rId212" w:type="default"/>
          <w:footerReference r:id="rId214" w:type="default"/>
          <w:headerReference r:id="rId213" w:type="even"/>
          <w:footerReference r:id="rId215" w:type="even"/>
          <w:footnotePr>
            <w:numFmt w:val="decimal"/>
          </w:footnotePr>
          <w:pgSz w:w="9922" w:h="13813"/>
          <w:pgMar w:top="975" w:right="1227" w:bottom="1331" w:left="1243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循环系统，吸粉，搞流量，搞转化，是您唯一的东西。赚钱只有吸粉+搞转化，没有其他任何动作。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 xml:space="preserve">循环系统就是解决吸粉流量问题。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20" w:right="0" w:firstLine="0"/>
        <w:jc w:val="both"/>
      </w:pPr>
      <w:r>
        <w:rPr>
          <w:color w:val="000000"/>
          <w:spacing w:val="0"/>
          <w:w w:val="100"/>
          <w:position w:val="0"/>
        </w:rPr>
        <w:t>所有流量必须到微信或者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空间。不到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空间、微信的流量都是无用流量。没有任何人有资格迷茫，任何人都是干活。无论您是跟我做项目，还是自己做项目，您就是干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另外，有学员私下里找我说，赚钱能不能有捷径，有技巧。比如，一 个视频传播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次，就是一个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循环系统。或者，拍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个视频，用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个账号传播，就是一个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循环系统。对不起。这不是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循环系统是不能偷懒的。只有一个玩法，就是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个视频，都是原创，毫无疑问的原创，或者改编。音频也全部原创。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10"/>
        </w:tabs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您要么用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个账号，每个账号，每天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个视频。要么搞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个账号，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丨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10"/>
        </w:tabs>
        <w:bidi w:val="0"/>
        <w:spacing w:before="0" w:after="0" w:line="319" w:lineRule="exact"/>
        <w:ind w:left="0" w:right="0" w:firstLine="7260"/>
        <w:jc w:val="both"/>
        <w:rPr>
          <w:sz w:val="15"/>
          <w:szCs w:val="15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</w:rPr>
        <w:t xml:space="preserve">36 </w:t>
      </w:r>
      <w:r>
        <w:rPr>
          <w:color w:val="000000"/>
          <w:spacing w:val="0"/>
          <w:w w:val="100"/>
          <w:position w:val="0"/>
          <w:sz w:val="20"/>
          <w:szCs w:val="20"/>
        </w:rPr>
        <w:t>每个账号每天一个不同的视频去传播。</w:t>
      </w:r>
      <w:r>
        <w:rPr>
          <w:color w:val="000000"/>
          <w:spacing w:val="0"/>
          <w:w w:val="100"/>
          <w:position w:val="0"/>
          <w:sz w:val="22"/>
          <w:szCs w:val="22"/>
        </w:rPr>
        <w:t>任何想走捷径的人，都是笨蛋，任何自作聪明的人都是笨蛋。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</w:rPr>
        <w:t>8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right"/>
        <w:rPr>
          <w:sz w:val="46"/>
          <w:szCs w:val="46"/>
        </w:rPr>
      </w:pPr>
      <w:bookmarkStart w:id="385" w:name="bookmark389"/>
      <w:bookmarkStart w:id="386" w:name="bookmark390"/>
      <w:bookmarkStart w:id="387" w:name="bookmark38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>I</w:t>
      </w:r>
      <w:bookmarkEnd w:id="385"/>
      <w:bookmarkEnd w:id="386"/>
      <w:bookmarkEnd w:id="38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执行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循环系统，是机械的，枯燥的，无味的，以苦作乐。真正的赚钱动作，就是无聊透顶的，就是单纯的重复。</w:t>
      </w:r>
      <w:r>
        <w:rPr>
          <w:color w:val="000000"/>
          <w:spacing w:val="0"/>
          <w:w w:val="100"/>
          <w:position w:val="0"/>
        </w:rPr>
        <w:t>没有任何其他多余动作。 要聚焦到极致，只有一个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循环系统，要单纯到极致，一旦您做多了， 心就乱了。心乱了，就不赚钱了。您看看，您是不是一天做了很多动作？ 还是只有一个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循环系统？多加一个动作，就少赚一部分钱，动作越多， 就越不赚钱。少一个动作，就会多赚一部分钱。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年前，就有人嘲笑我，说我只会拼命，只会干苦力，听我讲天天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color w:val="000000"/>
          <w:spacing w:val="0"/>
          <w:w w:val="100"/>
          <w:position w:val="0"/>
        </w:rPr>
        <w:t>点起来，干到晚上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点，甚至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点睡觉，虽然能赚钱，但非常低级，没意思。当时，我就知道，嘲笑我的人，其实非常贫穷，赚不到钱。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我们社群的核心，就是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循环系统，也是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方法的核心，任何</w:t>
      </w:r>
      <w:r>
        <w:rPr>
          <w:color w:val="000000"/>
          <w:spacing w:val="0"/>
          <w:w w:val="100"/>
          <w:position w:val="0"/>
          <w:sz w:val="22"/>
          <w:szCs w:val="22"/>
        </w:rPr>
        <w:t>人，</w:t>
      </w:r>
      <w:r>
        <w:rPr>
          <w:color w:val="000000"/>
          <w:spacing w:val="0"/>
          <w:w w:val="100"/>
          <w:position w:val="0"/>
        </w:rPr>
        <w:t>只要日日执行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循环系统，就有流量了。做做内部营销系统就能变现。任何想做好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循环系统的人，必须要舍得吃苦。吃苦，每天都干活， 开始不习惯，想玩游戏，想出去，坐不住，但是一旦您强迫自己，进入做事的状态，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个月您就习惯了。我们习惯了过后，每天收单子，别人请我</w:t>
      </w:r>
    </w:p>
    <w:p>
      <w:pPr>
        <w:pStyle w:val="23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140" w:firstLine="0"/>
        <w:jc w:val="right"/>
        <w:rPr>
          <w:sz w:val="20"/>
          <w:szCs w:val="20"/>
        </w:rPr>
        <w:sectPr>
          <w:headerReference r:id="rId216" w:type="default"/>
          <w:footerReference r:id="rId218" w:type="default"/>
          <w:headerReference r:id="rId217" w:type="even"/>
          <w:footerReference r:id="rId219" w:type="even"/>
          <w:footnotePr>
            <w:numFmt w:val="decimal"/>
          </w:footnotePr>
          <w:pgSz w:w="9922" w:h="13813"/>
          <w:pgMar w:top="975" w:right="1227" w:bottom="1331" w:left="1243" w:header="54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87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们出去，我们都不出去了。美女约都不去。陪美女还要花钱。自己还不能创造内容，亏本亏大了。累了，就休息一下，想一下，如何能迅速提高精准流量。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318135</wp:posOffset>
                </wp:positionH>
                <wp:positionV relativeFrom="paragraph">
                  <wp:posOffset>368300</wp:posOffset>
                </wp:positionV>
                <wp:extent cx="109855" cy="727075"/>
                <wp:effectExtent l="0" t="0" r="0" b="0"/>
                <wp:wrapSquare wrapText="bothSides"/>
                <wp:docPr id="529" name="Shap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9" o:spid="_x0000_s1026" o:spt="202" type="#_x0000_t202" style="position:absolute;left:0pt;margin-left:25.05pt;margin-top:29pt;height:57.25pt;width:8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zzynI1gAAAAgBAAAPAAAAAAAAAAEAIAAAACIAAABkcnMvZG93bnJldi54bWxQSwECFAAUAAAA&#10;CACHTuJAyzuAxr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388" w:name="bookmark391"/>
      <w:bookmarkStart w:id="389" w:name="bookmark393"/>
      <w:bookmarkStart w:id="390" w:name="bookmark39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循环系统要把内容做到极致</w:t>
      </w:r>
      <w:bookmarkEnd w:id="388"/>
      <w:bookmarkEnd w:id="389"/>
      <w:bookmarkEnd w:id="39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循环系统，要保证自己的质量，不能因为觉得工作量大，就不保证质量。要真诚，真诚地去做服务。你真诚了，客户能感觉到，你才能赚钱。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4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所以，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循环系统要求必须把内容做到极致。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我本人做流量的模式，就是把内容做到极致。我让我的同事们做流量 的方式，也是把内容做到极致。音频内容、视频内容、自媒体内容都到了极致。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很多人不理解什么叫内容到了极致。内容到极致，就是您必须说一些 能具体帮助到您的客户、粉丝的套路，方法。客户实实在在获利了，客户就会持续关注你，在一定时候就买单了。不要主动跟客户聊什么，不要通 过不断地聊天去获取成交。你跟他聊天，帮助他，他就瞧不起你，他就觉得你骗他。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那么，我们的流量模式，就是通过做好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循环系统，不断地把内容做到极致而来的。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20"/>
        <w:jc w:val="both"/>
        <w:sectPr>
          <w:headerReference r:id="rId220" w:type="default"/>
          <w:footerReference r:id="rId222" w:type="default"/>
          <w:headerReference r:id="rId221" w:type="even"/>
          <w:footerReference r:id="rId223" w:type="even"/>
          <w:footnotePr>
            <w:numFmt w:val="decimal"/>
          </w:footnotePr>
          <w:pgSz w:w="9922" w:h="13813"/>
          <w:pgMar w:top="975" w:right="1227" w:bottom="1331" w:left="1243" w:header="54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只问耕耘，不问收获，只要我们每天勤勤恳恳的种地，认认真真的浇花。抖音内容做到极致，喜马拉雅内容做到极致，极度聚焦，一直干下去，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然后做好了图片系统</w:t>
      </w:r>
      <w:r>
        <w:rPr>
          <w:color w:val="000000"/>
          <w:spacing w:val="0"/>
          <w:w w:val="100"/>
          <w:position w:val="0"/>
          <w:lang w:val="zh-CN" w:eastAsia="zh-CN" w:bidi="zh-CN"/>
        </w:rPr>
        <w:t>+</w:t>
      </w:r>
      <w:r>
        <w:rPr>
          <w:color w:val="000000"/>
          <w:spacing w:val="0"/>
          <w:w w:val="100"/>
          <w:position w:val="0"/>
        </w:rPr>
        <w:t>尾巴系统，有流量到微信上，就一定有成交。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780"/>
        <w:jc w:val="both"/>
      </w:pPr>
      <w:r>
        <w:rPr>
          <w:color w:val="000000"/>
          <w:spacing w:val="0"/>
          <w:w w:val="100"/>
          <w:position w:val="0"/>
        </w:rPr>
        <w:t>认认真真做内容吧，我的经验就是，内容到位了，就一直有人买单。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340"/>
        <w:jc w:val="left"/>
        <w:rPr>
          <w:sz w:val="30"/>
          <w:szCs w:val="30"/>
        </w:rPr>
      </w:pPr>
      <w:bookmarkStart w:id="391" w:name="bookmark396"/>
      <w:bookmarkStart w:id="392" w:name="bookmark394"/>
      <w:bookmarkStart w:id="393" w:name="bookmark39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循环系统是一个彻底执行系统</w:t>
      </w:r>
      <w:bookmarkEnd w:id="391"/>
      <w:bookmarkEnd w:id="392"/>
      <w:bookmarkEnd w:id="39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340" w:right="0" w:firstLine="460"/>
        <w:jc w:val="both"/>
      </w:pPr>
      <w: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5619750</wp:posOffset>
                </wp:positionH>
                <wp:positionV relativeFrom="paragraph">
                  <wp:posOffset>114300</wp:posOffset>
                </wp:positionV>
                <wp:extent cx="116840" cy="502920"/>
                <wp:effectExtent l="0" t="0" r="0" b="0"/>
                <wp:wrapSquare wrapText="bothSides"/>
                <wp:docPr id="539" name="Shap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39" o:spid="_x0000_s1026" o:spt="202" type="#_x0000_t202" style="position:absolute;left:0pt;margin-left:442.5pt;margin-top:9pt;height:39.6pt;width:9.2pt;mso-position-horizontal-relative:page;mso-wrap-distance-bottom:0pt;mso-wrap-distance-left:2pt;mso-wrap-distance-right:2pt;mso-wrap-distance-top:0pt;z-index:251661312;mso-width-relative:page;mso-height-relative:page;" filled="f" stroked="f" coordsize="21600,21600" o:gfxdata="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Ee8Cq1gAAAAkBAAAPAAAAAAAAAAEAIAAAACIAAABkcnMvZG93bnJldi54bWxQSwECFAAUAAAA&#10;CACHTuJAqmt4jr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我们在网络上赚钱，循环系统是重中之重。要么是每天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篇原创文章循环，要么是每天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个视频循环，要么是每天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个音频循环。你每个小时，应该产出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个循环产品。每天工作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小时，至少是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个以上 的循环产品。产品要在保证数量的情况下，追求质量。如果是只追求质量， 没有数量，这样的人，我觉得，就是废物了，没什么用，一个月下来，就赚不了什么钱，自欺欺人。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340" w:right="0" w:firstLine="460"/>
        <w:jc w:val="both"/>
      </w:pPr>
      <w:r>
        <w:rPr>
          <w:color w:val="000000"/>
          <w:spacing w:val="0"/>
          <w:w w:val="100"/>
          <w:position w:val="0"/>
        </w:rPr>
        <w:t>上午循环累了，吃了饭，就睡一会，下午继续循环，晚上继续循环, 每天循环到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个，就睡觉。所谓创业，不过是具体动作而已，有了具体 动作，自然就吸粉了。吸粉了，就是尾巴系统做起来，内部营销系统做起来，文案系统、图片系统做起来。各种系统加起来，也就出单了。接下来， 就是找人合作了，我称之为合作系统。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340" w:right="0" w:firstLine="460"/>
        <w:jc w:val="both"/>
        <w:sectPr>
          <w:headerReference r:id="rId224" w:type="default"/>
          <w:footerReference r:id="rId226" w:type="default"/>
          <w:headerReference r:id="rId225" w:type="even"/>
          <w:footerReference r:id="rId227" w:type="even"/>
          <w:footnotePr>
            <w:numFmt w:val="decimal"/>
          </w:footnotePr>
          <w:pgSz w:w="9922" w:h="13813"/>
          <w:pgMar w:top="975" w:right="1227" w:bottom="1331" w:left="1243" w:header="54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 xml:space="preserve">循环系统，要求大家不要自作聪明。太多的人，一直不进步，非常穷，也不赚钱，也学不会，就是自作聪明的。人最大的悲哀，就是自作聪明。因为自作聪明，很多话，就听不懂了，也听不进去，看到什么都要 分析分析，判断判断，一辈子也没混好，就是太聪明了。很多事情，也做不到位了，因为他对什么都有他的主观，他都怀疑。不懂得拿着好的方法，就听话、照做、执行。不具备执行力，不愿意听老师的话，也不想照做,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340" w:right="0" w:firstLine="0"/>
        <w:jc w:val="both"/>
      </w:pPr>
      <w:r>
        <w:rPr>
          <w:color w:val="000000"/>
          <w:spacing w:val="0"/>
          <w:w w:val="100"/>
          <w:position w:val="0"/>
        </w:rPr>
        <w:t>总是认为自己比老师聪明太多。结果一辈子就自以为是，抱怨没机会，抱怨命运，抱怨出身。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340" w:right="0" w:firstLine="420"/>
        <w:jc w:val="left"/>
      </w:pPr>
      <w:r>
        <w:rPr>
          <w:color w:val="000000"/>
          <w:spacing w:val="0"/>
          <w:w w:val="100"/>
          <w:position w:val="0"/>
        </w:rPr>
        <w:t>只要功夫深铁杵磨成针。要耐得住性子，要熏陶自己，要洗脑自己, 要常年坚持。比的就是谁能熬死谁，所谓剩者为王，就是这个意思。聪明人都跑了，剩下傻瓜在熬，最后把自己熬出来了。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340" w:right="0" w:firstLine="420"/>
        <w:jc w:val="left"/>
      </w:pPr>
      <w:r>
        <w:rPr>
          <w:color w:val="000000"/>
          <w:spacing w:val="0"/>
          <w:w w:val="100"/>
          <w:position w:val="0"/>
        </w:rPr>
        <w:t>36循环系统，对于任何一个创业的人来说，都必须学习、熟练使用, 并且不折不扣的执行。这是一个执行系统，您每天必须完成一套，这是最低标准。这个都做不到，就别创业，也别想通过创业过好生活。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94" w:lineRule="exact"/>
        <w:ind w:left="0" w:right="0" w:firstLine="760"/>
        <w:jc w:val="both"/>
      </w:pPr>
      <w:r>
        <mc:AlternateContent>
          <mc:Choice Requires="wps">
            <w:drawing>
              <wp:anchor distT="0" distB="0" distL="50800" distR="50800" simplePos="0" relativeHeight="251661312" behindDoc="0" locked="0" layoutInCell="1" allowOverlap="1">
                <wp:simplePos x="0" y="0"/>
                <wp:positionH relativeFrom="page">
                  <wp:posOffset>565150</wp:posOffset>
                </wp:positionH>
                <wp:positionV relativeFrom="paragraph">
                  <wp:posOffset>25400</wp:posOffset>
                </wp:positionV>
                <wp:extent cx="109855" cy="502920"/>
                <wp:effectExtent l="0" t="0" r="0" b="0"/>
                <wp:wrapSquare wrapText="bothSides"/>
                <wp:docPr id="545" name="Shap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45" o:spid="_x0000_s1026" o:spt="202" type="#_x0000_t202" style="position:absolute;left:0pt;margin-left:44.5pt;margin-top:2pt;height:39.6pt;width:8.65pt;mso-position-horizontal-relative:page;mso-wrap-distance-bottom:0pt;mso-wrap-distance-left:4pt;mso-wrap-distance-right:4pt;mso-wrap-distance-top:0pt;z-index:251661312;mso-width-relative:page;mso-height-relative:page;" filled="f" stroked="f" coordsize="21600,21600" o:gfxdata="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aPmD1AAAAAcBAAAPAAAAAAAAAAEAIAAAACIAAABkcnMvZG93bnJldi54bWxQSwECFAAUAAAACACH&#10;TuJAIJOWCrYBAACBAwAADgAAAAAAAAABACAAAAAj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不可偷懒，日日不断，滴水穿石，积少成多，积善成德，神明自得。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340"/>
        <w:jc w:val="left"/>
        <w:rPr>
          <w:rFonts w:hint="default" w:eastAsia="宋体"/>
          <w:sz w:val="30"/>
          <w:szCs w:val="30"/>
          <w:lang w:val="en-US" w:eastAsia="zh-CN"/>
        </w:rPr>
      </w:pPr>
      <w:bookmarkStart w:id="394" w:name="bookmark398"/>
      <w:bookmarkStart w:id="395" w:name="bookmark397"/>
      <w:bookmarkStart w:id="396" w:name="bookmark39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循环系统为什么是</w:t>
      </w:r>
      <w:bookmarkEnd w:id="394"/>
      <w:bookmarkEnd w:id="395"/>
      <w:bookmarkEnd w:id="396"/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en-US" w:eastAsia="zh-CN"/>
        </w:rPr>
        <w:t>36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340" w:right="0" w:firstLine="420"/>
        <w:jc w:val="both"/>
      </w:pPr>
      <w:r>
        <w:rPr>
          <w:color w:val="000000"/>
          <w:spacing w:val="0"/>
          <w:w w:val="100"/>
          <w:position w:val="0"/>
        </w:rPr>
        <w:t>我们的一切都嫁接文化母体，为什么是36循环系统，为什么取这个36?因为猪八戒有36番变化啊，36天罡，72地煞，108将，我们就玩这个。菩提老祖传给孙悟空的是72番变化，我们就玩这个。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340" w:right="0" w:firstLine="420"/>
        <w:jc w:val="both"/>
      </w:pPr>
      <w:r>
        <w:rPr>
          <w:color w:val="000000"/>
          <w:spacing w:val="0"/>
          <w:w w:val="100"/>
          <w:position w:val="0"/>
        </w:rPr>
        <w:t>大家要学会把我们社群的一切对接中国传统文化，神话营销的最高境界是神话传说，其实是传统文化传说。我们社群的一切知识点，都对接儒家思想、道家思想、佛家经典。我们只重复人类历史上最经典的数字、故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340" w:right="0" w:firstLine="420"/>
        <w:jc w:val="both"/>
        <w:sectPr>
          <w:headerReference r:id="rId228" w:type="default"/>
          <w:footerReference r:id="rId230" w:type="default"/>
          <w:headerReference r:id="rId229" w:type="even"/>
          <w:footerReference r:id="rId231" w:type="even"/>
          <w:footnotePr>
            <w:numFmt w:val="decimal"/>
          </w:footnotePr>
          <w:pgSz w:w="9922" w:h="13813"/>
          <w:pgMar w:top="975" w:right="1227" w:bottom="1331" w:left="1243" w:header="54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所以，我们叫做36循环系统，您牛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您就玩72循环系统，这是孙悟空的套路。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640"/>
        <w:jc w:val="both"/>
        <w:rPr>
          <w:sz w:val="30"/>
          <w:szCs w:val="30"/>
        </w:rPr>
      </w:pPr>
      <w:bookmarkStart w:id="397" w:name="bookmark402"/>
      <w:bookmarkStart w:id="398" w:name="bookmark401"/>
      <w:bookmarkStart w:id="399" w:name="bookmark40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循环系统用来打造团队</w:t>
      </w:r>
      <w:bookmarkEnd w:id="397"/>
      <w:bookmarkEnd w:id="398"/>
      <w:bookmarkEnd w:id="39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640" w:right="0" w:firstLine="460"/>
        <w:jc w:val="left"/>
      </w:pPr>
      <w:r>
        <w:rPr>
          <w:color w:val="000000"/>
          <w:spacing w:val="0"/>
          <w:w w:val="100"/>
          <w:position w:val="0"/>
        </w:rPr>
        <w:t>36循环系统也可以用来打造团队，打造公司系统。36循环系统也是绩效考核。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91" w:lineRule="exact"/>
        <w:ind w:left="64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5832475</wp:posOffset>
                </wp:positionH>
                <wp:positionV relativeFrom="paragraph">
                  <wp:posOffset>876300</wp:posOffset>
                </wp:positionV>
                <wp:extent cx="93980" cy="614680"/>
                <wp:effectExtent l="0" t="0" r="0" b="0"/>
                <wp:wrapSquare wrapText="bothSides"/>
                <wp:docPr id="555" name="Shap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" cy="614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循环系统!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55" o:spid="_x0000_s1026" o:spt="202" type="#_x0000_t202" style="position:absolute;left:0pt;margin-left:459.25pt;margin-top:69pt;height:48.4pt;width:7.4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Fcq+3XAAAACwEAAA8AAAAAAAAAAQAgAAAAIgAAAGRycy9kb3ducmV2LnhtbFBLAQIUABQAAAAI&#10;AIdO4kAqZeh6tQEAAIA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用36循环系统来打造团队，管理就变得简单。员工也有目标和标准了。我就是这样打造团队的。跟着我身边的人，我都让他们在平台上搞36循环系统。实际上，我们干了一周，就出单了。就几十个粉丝，就能出单。 当然，这有赖于我们的内部营销、尾巴系统等其它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方法里面的系统做得好，做得到位。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91" w:lineRule="exact"/>
        <w:ind w:left="640" w:right="0" w:firstLine="460"/>
        <w:jc w:val="left"/>
      </w:pPr>
      <w:r>
        <w:rPr>
          <w:color w:val="000000"/>
          <w:spacing w:val="0"/>
          <w:w w:val="100"/>
          <w:position w:val="0"/>
        </w:rPr>
        <w:t>大家跟着我学习36循环系统，也就是一切，都是36,如36个图片。 我们自己团队的人亲测过，比如做音频36循环系统，做一个3到5分钟的录音，20分钟是足够的。3分钟就能在网络上找到一个段子，比如我的文章、日志，以及我的语音里去找到一个段子，或者在悟空问答、知乎、 豆瓣、天涯里找到一个段子过后，就是改编，润色，加入自己的故事、见 解、理论。就可以在5分钟创造一个改编后的原创文章。此时，你只要开始拿着手机录音，录完12个就上传。一个上午绝对能完成这个工作量， 并且还能保证质量。下午做15个，晚上再做9个，就是36个。一天12小时最低工作量36个循环。早八到晚九，中午休息一个小时。事实上， 我们团队的人都是早5到晚12,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除</w:t>
      </w:r>
      <w:r>
        <w:rPr>
          <w:color w:val="000000"/>
          <w:spacing w:val="0"/>
          <w:w w:val="100"/>
          <w:position w:val="0"/>
        </w:rPr>
        <w:t>了吃饭、睡觉，就是不断地做36循环，想安逸的人就不要创业。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640" w:right="0" w:firstLine="460"/>
        <w:jc w:val="left"/>
        <w:sectPr>
          <w:headerReference r:id="rId232" w:type="default"/>
          <w:footerReference r:id="rId234" w:type="default"/>
          <w:headerReference r:id="rId233" w:type="even"/>
          <w:footerReference r:id="rId235" w:type="even"/>
          <w:footnotePr>
            <w:numFmt w:val="decimal"/>
          </w:footnotePr>
          <w:pgSz w:w="9922" w:h="13813"/>
          <w:pgMar w:top="975" w:right="1227" w:bottom="1331" w:left="1243" w:header="54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你要么做36个音频循环系统，要么做36个视频循环系统。可以多个平台、多个账号操作，也可以一个平台，多个帐号操作。如果你有人帮忙， 你就可以让另一个人帮你上传你的36循环系统,你只做检查。而我们自己呢，只是做36循环系统的内容。</w:t>
      </w:r>
    </w:p>
    <w:p>
      <w:pPr>
        <w:pStyle w:val="23"/>
        <w:keepNext w:val="0"/>
        <w:keepLines w:val="0"/>
        <w:framePr w:w="234" w:h="252" w:wrap="auto" w:vAnchor="text" w:hAnchor="page" w:x="8948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91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284" w:right="744" w:bottom="722" w:left="173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68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headerReference r:id="rId236" w:type="default"/>
          <w:footerReference r:id="rId238" w:type="default"/>
          <w:headerReference r:id="rId237" w:type="even"/>
          <w:footerReference r:id="rId239" w:type="even"/>
          <w:footnotePr>
            <w:numFmt w:val="decimal"/>
          </w:footnotePr>
          <w:pgSz w:w="9922" w:h="13813"/>
          <w:pgMar w:top="910" w:right="1507" w:bottom="1374" w:left="1549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540" w:line="389" w:lineRule="exact"/>
        <w:ind w:left="0" w:right="0" w:firstLine="42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</w:rPr>
        <w:t>循环系统，这是我们的根基。我相信，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循环系统，能打败大部分做音频，做视频市场的兄弟。无论我们团队是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个人，还是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个人，以至于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个人，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3000</w:t>
      </w:r>
      <w:r>
        <w:rPr>
          <w:color w:val="000000"/>
          <w:spacing w:val="0"/>
          <w:w w:val="100"/>
          <w:position w:val="0"/>
        </w:rPr>
        <w:t>个人，我们都是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 xml:space="preserve">循环系统作为根基，作为内核。不干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循环系统，没有计划，没有目标，就是混乱工作，不会出什么成绩的。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-355600</wp:posOffset>
                </wp:positionV>
                <wp:extent cx="109855" cy="727075"/>
                <wp:effectExtent l="0" t="0" r="0" b="0"/>
                <wp:wrapSquare wrapText="bothSides"/>
                <wp:docPr id="569" name="Shap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9" o:spid="_x0000_s1026" o:spt="202" type="#_x0000_t202" style="position:absolute;left:0pt;margin-left:44.55pt;margin-top:-28pt;height:57.25pt;width:8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tuDOy1gAAAAkBAAAPAAAAAAAAAAEAIAAAACIAAABkcnMvZG93bnJldi54bWxQSwECFAAUAAAA&#10;CACHTuJA2GPFY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——36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00" w:name="bookmark403"/>
      <w:bookmarkStart w:id="401" w:name="bookmark405"/>
      <w:bookmarkStart w:id="402" w:name="bookmark40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循环系统建立在正确价值观基础之上</w:t>
      </w:r>
      <w:bookmarkEnd w:id="400"/>
      <w:bookmarkEnd w:id="401"/>
      <w:bookmarkEnd w:id="40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您必须有使命感，您才能最高效率的创业。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我的使命感是：让天下没有难创的业。我就搞老板社群，做营销辅导。如果您的目标仅仅是赚钱，您就会很快对赚钱失去兴趣，特别是当您能赚钱的时候。而且，您的同事，您的合作者，也会没劲，大家干着，干着，就特别累。但是如果您提出一个高大上，对社会有帮助的使命，让人感觉到有使命感，这个时候，人们就会一起合作，牺牲一点自己的利益，也在所不惜，毕竟我们是在帮更多的人学会创业、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正确的价值观。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为了赚钱，不择手段；为了成功，不择手段，看似快，实际慢。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当您犯错了，比如违反法律了。您的生意、事业，就有非常大的风险， 不知道什么时候，您就进去了。当您拥有正确的价值观，您就不会受到非法手段赚大钱的诱惑，您是一个有是非观念的人。这非常重要。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愿景。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sectPr>
          <w:footnotePr>
            <w:numFmt w:val="decimal"/>
          </w:footnotePr>
          <w:type w:val="continuous"/>
          <w:pgSz w:w="9922" w:h="13813"/>
          <w:pgMar w:top="910" w:right="1507" w:bottom="1374" w:left="1549" w:header="48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 xml:space="preserve">哪些是我们要干的，哪些是我们不干的，要分得清楚。比如，我本人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只服务老板，只写老板要看的文章，讲老板要听的话，做老板需要的视频。并且带领其他对创业辅导有兴趣的兄弟，一起做这个业务。建立社群，同时也带团队。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愿景非常重要，没有愿景，这社会机会非常多，您就会选择其他方向, 最终，导致您一事无成。因为那会浪费您的精力。高效创业，并不仅仅是您有多勤奋，多努力。而是，您的价值观、使命感、愿景有多具体。正所谓，方向不对，努力白费。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5673725</wp:posOffset>
                </wp:positionH>
                <wp:positionV relativeFrom="paragraph">
                  <wp:posOffset>508000</wp:posOffset>
                </wp:positionV>
                <wp:extent cx="91440" cy="502920"/>
                <wp:effectExtent l="0" t="0" r="0" b="0"/>
                <wp:wrapSquare wrapText="bothSides"/>
                <wp:docPr id="571" name="Shap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1" o:spid="_x0000_s1026" o:spt="202" type="#_x0000_t202" style="position:absolute;left:0pt;margin-left:446.75pt;margin-top:40pt;height:39.6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xfM3Q1wAAAAoBAAAPAAAAAAAAAAEAIAAAACIAAABkcnMvZG93bnJldi54bWxQSwECFAAUAAAA&#10;CACHTuJAE6W5Gb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我们必须清楚：赚钱，只是在我们释放足够价值的情况下，客户自动买单的结果。我们只追求努力工作，只追求正确的价值观，客户自动买单。这也是我为什么把儒家思想作为社群根本的原因。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403" w:name="bookmark408"/>
      <w:bookmarkStart w:id="404" w:name="bookmark406"/>
      <w:bookmarkStart w:id="405" w:name="bookmark40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循环系统的核心是打持久战</w:t>
      </w:r>
      <w:bookmarkEnd w:id="403"/>
      <w:bookmarkEnd w:id="404"/>
      <w:bookmarkEnd w:id="40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0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赚钱的核心，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循环系统，赚钱这个动作，必定是持久战，也必定是聚焦，也就是只有一个环节，就是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循环系统+变现。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方法每个系统都环环相扣。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每个人，都是执行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循环系统而已，无论老板还是员工，无论线上还是线下。每个人，都必须把自己的创业、营销，变成体力活，而不是智力活。少想，多干。多实践，实践出真知。不要急躁，别干一段时间, 就来问我为什么不出单？先干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个月、半年，日日循环，不间断。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  <w:sectPr>
          <w:headerReference r:id="rId240" w:type="default"/>
          <w:footerReference r:id="rId242" w:type="default"/>
          <w:headerReference r:id="rId241" w:type="even"/>
          <w:footerReference r:id="rId243" w:type="even"/>
          <w:footnotePr>
            <w:numFmt w:val="decimal"/>
          </w:footnotePr>
          <w:pgSz w:w="9922" w:h="13813"/>
          <w:pgMar w:top="910" w:right="1507" w:bottom="1374" w:left="1549" w:header="482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5541010</wp:posOffset>
                </wp:positionH>
                <wp:positionV relativeFrom="paragraph">
                  <wp:posOffset>469900</wp:posOffset>
                </wp:positionV>
                <wp:extent cx="157480" cy="160020"/>
                <wp:effectExtent l="0" t="0" r="0" b="0"/>
                <wp:wrapSquare wrapText="bothSides"/>
                <wp:docPr id="577" name="Shap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93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7" o:spid="_x0000_s1026" o:spt="202" type="#_x0000_t202" style="position:absolute;left:0pt;margin-left:436.3pt;margin-top:37pt;height:12.6pt;width:12.4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OuOhtcA&#10;AAAJAQAADwAAAAAAAAABACAAAAAiAAAAZHJzL2Rvd25yZXYueG1sUEsBAhQAFAAAAAgAh07iQICc&#10;msO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93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大部分人没成就，就是太急了。太急的人，看似认真，其实非常懒惰。其实非常容易放弃。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循环系统的核心是持久，持续，您必须持续的搞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3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个月到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6</w:t>
      </w:r>
      <w:r>
        <w:rPr>
          <w:color w:val="000000"/>
          <w:spacing w:val="0"/>
          <w:w w:val="100"/>
          <w:position w:val="0"/>
          <w:sz w:val="20"/>
          <w:szCs w:val="20"/>
        </w:rPr>
        <w:t>个月。之后不是不循环了，而是您就知道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循环的魅力所在了， 您也见到真金白银了。只</w:t>
      </w:r>
      <w:r>
        <w:rPr>
          <w:color w:val="000000"/>
          <w:spacing w:val="0"/>
          <w:w w:val="100"/>
          <w:position w:val="0"/>
          <w:sz w:val="22"/>
          <w:szCs w:val="22"/>
        </w:rPr>
        <w:t>要能熬的人，日收入都会越来越高，越来越变态。 无论您是做线下，还是线上，经验以及金钱都是熬出来的。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持久战，就是我们循环任何一个动作，都是要循环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个月以上的，可以见到成绩，什么是成绩？就是日日出单了。循环的意思是，你必须循环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个月以上。留上自己的微信号，用尾巴系统去变现。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749300</wp:posOffset>
                </wp:positionV>
                <wp:extent cx="88900" cy="727075"/>
                <wp:effectExtent l="0" t="0" r="0" b="0"/>
                <wp:wrapSquare wrapText="bothSides"/>
                <wp:docPr id="579" name="Shap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9" o:spid="_x0000_s1026" o:spt="202" type="#_x0000_t202" style="position:absolute;left:0pt;margin-left:45.45pt;margin-top:59pt;height:57.2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w&#10;oA7q1QAAAAoBAAAPAAAAAAAAAAEAIAAAACIAAABkcnMvZG93bnJldi54bWxQSwECFAAUAAAACACH&#10;TuJA3Y2+UbUBAACA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自媒体创业想要成功，主要是要持续作战，很多人不赚钱的核心原因 是只能干几天，甚至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个月就放弃了。而我们是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 xml:space="preserve">年如一日的在干。而且 你只能锁定一个关键词，不能锁定几个关键词，这很重要。您永远在执行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循环系统，这是任何一个想有点成就的人必须做的事情。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人最难的，就是坚持，只要坚持下去，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个月，半年，每天都是几千， 几万的进账。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循环系统，一定要坚持下去，凡是坚持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年以上的，都是高手了。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 xml:space="preserve">循环系统，必须加上持久战系统。也就是我们是日日夜夜的干，也就是我们是不放假，不休息，不过年的。我们永远在循环我们的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循环系统。这就是我为什么要加上循环两个字的原因。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什么时候，您算是摸到点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循环系统的皮毛呢？就是干满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个月。</w:t>
      </w:r>
    </w:p>
    <w:p>
      <w:pPr>
        <w:pStyle w:val="23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left"/>
        <w:rPr>
          <w:rFonts w:hint="eastAsia" w:eastAsia="宋体"/>
          <w:sz w:val="20"/>
          <w:szCs w:val="20"/>
          <w:lang w:eastAsia="zh-CN"/>
        </w:rPr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日收入破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2000</w:t>
      </w:r>
      <w:r>
        <w:rPr>
          <w:rFonts w:hint="eastAsia" w:eastAsia="宋体" w:cs="Times New Roman"/>
          <w:color w:val="000000"/>
          <w:spacing w:val="0"/>
          <w:w w:val="100"/>
          <w:position w:val="0"/>
          <w:sz w:val="20"/>
          <w:szCs w:val="20"/>
          <w:lang w:val="en-US" w:eastAsia="zh-CN"/>
        </w:rPr>
        <w:t>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什么时候，您算及格呢？就是干满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年，日收入破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万+。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努力、谦虚、谨慎、竭尽全力，天道酬勤，上天不会亏待努力工作， 努力付出的人。干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凡是在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r>
        <w:rPr>
          <w:color w:val="000000"/>
          <w:spacing w:val="0"/>
          <w:w w:val="100"/>
          <w:position w:val="0"/>
          <w:sz w:val="20"/>
          <w:szCs w:val="20"/>
        </w:rPr>
        <w:t>个月内，不能吸粉，吸流量，养活自己的人，都是不合格的人，学习的本质是实践，是行动，是高质量的完成任务。学习不是看书、 听课，学习是通过努力干活，高质量的完成任务，搞到粉丝，搞到流量，做出来转化。这是学习唯一的正确姿势。我们讲课的目的，并不是让您们</w:t>
      </w:r>
      <w:r>
        <w:rPr>
          <w:color w:val="000000"/>
          <w:spacing w:val="0"/>
          <w:w w:val="100"/>
          <w:position w:val="0"/>
          <w:sz w:val="20"/>
          <w:szCs w:val="20"/>
        </w:rPr>
        <w:br w:type="page"/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天天来听课，做笔记。而是变成具体的行动，也就是干活，最终变现。一 </w:t>
      </w:r>
      <w:r>
        <w:rPr>
          <w:color w:val="000000"/>
          <w:spacing w:val="0"/>
          <w:w w:val="100"/>
          <w:position w:val="0"/>
          <w:sz w:val="22"/>
          <w:szCs w:val="22"/>
        </w:rPr>
        <w:t>个不能变现的人，做啥都是错的。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5663565</wp:posOffset>
                </wp:positionH>
                <wp:positionV relativeFrom="paragraph">
                  <wp:posOffset>1739900</wp:posOffset>
                </wp:positionV>
                <wp:extent cx="93980" cy="502920"/>
                <wp:effectExtent l="0" t="0" r="0" b="0"/>
                <wp:wrapSquare wrapText="bothSides"/>
                <wp:docPr id="581" name="Shap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1" o:spid="_x0000_s1026" o:spt="202" type="#_x0000_t202" style="position:absolute;left:0pt;margin-left:445.95pt;margin-top:137pt;height:39.6pt;width:7.4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PexIDZAAAACwEAAA8AAAAAAAAAAQAgAAAAIgAAAGRycy9kb3ducmV2LnhtbFBLAQIUABQA&#10;AAAIAIdO4kAJNSbStgEAAIA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循环系统一定要干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个月，甚至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个月。牛人干一辈子。有的人 一开始，就问我，老师为什么我还没赚钱？因为您还在铺垫流量。实际上, 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个月过后，开始赚的钱，有可能是您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前铺垫的。您一年过后赚的钱，有可能是您一年前铺垫的。有一个铺垫的过程。持久战系统，是必须完成的，做什么，都是从一而终，想好了，就是一辈子。大部分人只想收获，不想播种，所以他们一事无成，一无所有。高手，都是只问耕耘不 问收获，时间到了，功夫到了，自然收获满满。就是这么简单的道理，大 部分人都不懂。简单的道理是非常朴素的。也是非常管用的。道理非常简单，但就是没人愿意干。这是大部分人穷的原因。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06" w:name="bookmark410"/>
      <w:bookmarkStart w:id="407" w:name="bookmark411"/>
      <w:bookmarkStart w:id="408" w:name="bookmark40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36</w:t>
      </w:r>
      <w:r>
        <w:rPr>
          <w:color w:val="000000"/>
          <w:spacing w:val="0"/>
          <w:w w:val="100"/>
          <w:position w:val="0"/>
          <w:sz w:val="30"/>
          <w:szCs w:val="30"/>
        </w:rPr>
        <w:t>循环系统如何在抖音上创业</w:t>
      </w:r>
      <w:bookmarkEnd w:id="406"/>
      <w:bookmarkEnd w:id="407"/>
      <w:bookmarkEnd w:id="40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就目前来看，最赚钱的是短视频，是直播，现在就是短视频时代，就是直播时代。因为涨粉最快的是短视频。最火的那个平台，一天就能搞几 十万粉丝。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1" w:lineRule="exact"/>
        <w:ind w:left="0" w:right="0" w:firstLine="440"/>
        <w:jc w:val="both"/>
        <w:sectPr>
          <w:headerReference r:id="rId246" w:type="first"/>
          <w:footerReference r:id="rId249" w:type="first"/>
          <w:headerReference r:id="rId244" w:type="default"/>
          <w:footerReference r:id="rId247" w:type="default"/>
          <w:headerReference r:id="rId245" w:type="even"/>
          <w:footerReference r:id="rId248" w:type="even"/>
          <w:footnotePr>
            <w:numFmt w:val="decimal"/>
          </w:footnotePr>
          <w:pgSz w:w="9922" w:h="13813"/>
          <w:pgMar w:top="910" w:right="1507" w:bottom="1374" w:left="1549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抖音是目前增长最快的流量池，算是一波红利。我们想要快速赚钱, 就要找那些平台流量正在迅速增长、增加的地方。抖音适合搞各种社群,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培训，这些都是零成本的，当然，卖货也行。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根据我们测试，就我们社群的项目来说，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>万粉丝，每天有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个流量，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150</w:t>
      </w:r>
      <w:r>
        <w:rPr>
          <w:color w:val="000000"/>
          <w:spacing w:val="0"/>
          <w:w w:val="100"/>
          <w:position w:val="0"/>
        </w:rPr>
        <w:t>万粉丝，每天有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500</w:t>
      </w:r>
      <w:r>
        <w:rPr>
          <w:color w:val="000000"/>
          <w:spacing w:val="0"/>
          <w:w w:val="100"/>
          <w:position w:val="0"/>
        </w:rPr>
        <w:t xml:space="preserve">个流量到微信。一百个流量能成一个单子。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500</w:t>
      </w:r>
      <w:r>
        <w:rPr>
          <w:color w:val="000000"/>
          <w:spacing w:val="0"/>
          <w:w w:val="100"/>
          <w:position w:val="0"/>
        </w:rPr>
        <w:t>个流量，能成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个单子，轻松实现日收入破几千，几万。现在做直播就更厉害了。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787400</wp:posOffset>
                </wp:positionV>
                <wp:extent cx="91440" cy="727075"/>
                <wp:effectExtent l="0" t="0" r="0" b="0"/>
                <wp:wrapSquare wrapText="bothSides"/>
                <wp:docPr id="595" name="Shape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——36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循环系统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5" o:spid="_x0000_s1026" o:spt="202" type="#_x0000_t202" style="position:absolute;left:0pt;margin-left:44.95pt;margin-top:62pt;height:57.2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puXcl1wAAAAoBAAAPAAAAAAAAAAEAIAAAACIAAABkcnMvZG93bnJldi54bWxQSwECFAAUAAAA&#10;CACHTuJALInk6r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</w:rPr>
                        <w:t>——36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循环系统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抖音的操作手法，依旧是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循环系统，也就是您保证每天是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个视频上传抖音。具体操作手法是，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个账号，每个账号不同时间段上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传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个视频。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我讲的这些，是一个人就能完成的。这是一个人的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循环系统。如果您有团队，有公司。那么，您就应该做到每个人都完成一个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循环系统。比如，您公司有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个人，那么，您就应该每日有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360</w:t>
      </w:r>
      <w:r>
        <w:rPr>
          <w:color w:val="000000"/>
          <w:spacing w:val="0"/>
          <w:w w:val="100"/>
          <w:position w:val="0"/>
        </w:rPr>
        <w:t xml:space="preserve">个视频。有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120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360</w:t>
      </w:r>
      <w:r>
        <w:rPr>
          <w:color w:val="000000"/>
          <w:spacing w:val="0"/>
          <w:w w:val="100"/>
          <w:position w:val="0"/>
        </w:rPr>
        <w:t>个账号在抖音上操作。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  <w:sectPr>
          <w:headerReference r:id="rId250" w:type="default"/>
          <w:footerReference r:id="rId252" w:type="default"/>
          <w:headerReference r:id="rId251" w:type="even"/>
          <w:footerReference r:id="rId253" w:type="even"/>
          <w:footnotePr>
            <w:numFmt w:val="decimal"/>
          </w:footnotePr>
          <w:pgSz w:w="9922" w:h="13813"/>
          <w:pgMar w:top="910" w:right="1507" w:bottom="1374" w:left="1549" w:header="48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抖音的创业模式，就是用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循环系统吸粉，吸粉过后，简介里留自己的微信号。然后微信里用尾巴系统做成交。只要您的内容足够聚焦，足够有价值，您就能赚钱。</w:t>
      </w:r>
    </w:p>
    <w:p>
      <w:pPr>
        <w:pStyle w:val="31"/>
        <w:keepNext/>
        <w:keepLines/>
        <w:framePr w:w="1156" w:h="9115" w:hRule="exact" w:wrap="auto" w:vAnchor="margin" w:hAnchor="page" w:x="7926" w:y="1"/>
        <w:widowControl w:val="0"/>
        <w:shd w:val="clear" w:color="auto" w:fill="auto"/>
        <w:bidi w:val="0"/>
        <w:spacing w:before="0" w:after="740" w:line="803" w:lineRule="exact"/>
        <w:ind w:left="0" w:right="0" w:firstLine="0"/>
        <w:jc w:val="left"/>
      </w:pPr>
      <w:bookmarkStart w:id="409" w:name="bookmark413"/>
      <w:bookmarkStart w:id="410" w:name="bookmark414"/>
      <w:bookmarkStart w:id="411" w:name="bookmark412"/>
      <w:r>
        <w:rPr>
          <w:color w:val="000000"/>
          <w:spacing w:val="0"/>
          <w:w w:val="100"/>
          <w:position w:val="0"/>
        </w:rPr>
        <w:t>第八章</w:t>
      </w:r>
      <w:r>
        <w:rPr>
          <w:color w:val="000000"/>
          <w:spacing w:val="0"/>
          <w:w w:val="100"/>
          <w:position w:val="0"/>
          <w:eastAsianLayout w:id="37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38" w:vert="1"/>
        </w:rPr>
        <w:t>72</w:t>
      </w:r>
      <w:r>
        <w:rPr>
          <w:color w:val="000000"/>
          <w:spacing w:val="0"/>
          <w:w w:val="100"/>
          <w:position w:val="0"/>
        </w:rPr>
        <w:t>大营销系统之内部营销自动成交系统</w:t>
      </w:r>
      <w:bookmarkEnd w:id="409"/>
      <w:bookmarkEnd w:id="410"/>
      <w:bookmarkEnd w:id="411"/>
    </w:p>
    <w:p>
      <w:pPr>
        <w:pStyle w:val="33"/>
        <w:keepNext w:val="0"/>
        <w:keepLines w:val="0"/>
        <w:framePr w:w="1156" w:h="9115" w:hRule="exact" w:wrap="auto" w:vAnchor="margin" w:hAnchor="page" w:x="7926" w:y="1"/>
        <w:widowControl w:val="0"/>
        <w:shd w:val="clear" w:color="auto" w:fill="auto"/>
        <w:bidi w:val="0"/>
        <w:spacing w:before="0" w:after="0" w:line="803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找到离变现最近的路径。</w:t>
      </w:r>
      <w:r>
        <w:rPr>
          <w:color w:val="000000"/>
          <w:spacing w:val="0"/>
          <w:w w:val="100"/>
          <w:position w:val="0"/>
          <w:eastAsianLayout w:id="39" w:vert="1"/>
        </w:rPr>
        <w:t>——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4" w:line="1" w:lineRule="exact"/>
      </w:pPr>
    </w:p>
    <w:p>
      <w:pPr>
        <w:widowControl w:val="0"/>
        <w:spacing w:line="1" w:lineRule="exact"/>
        <w:sectPr>
          <w:headerReference r:id="rId254" w:type="default"/>
          <w:footerReference r:id="rId256" w:type="default"/>
          <w:headerReference r:id="rId255" w:type="even"/>
          <w:footerReference r:id="rId257" w:type="even"/>
          <w:footnotePr>
            <w:numFmt w:val="decimal"/>
          </w:footnotePr>
          <w:pgSz w:w="9922" w:h="13813"/>
          <w:pgMar w:top="2524" w:right="840" w:bottom="746" w:left="2651" w:header="2096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37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258" w:type="default"/>
          <w:footerReference r:id="rId260" w:type="default"/>
          <w:headerReference r:id="rId259" w:type="even"/>
          <w:footerReference r:id="rId261" w:type="even"/>
          <w:footnotePr>
            <w:numFmt w:val="decimal"/>
          </w:footnotePr>
          <w:pgSz w:w="9922" w:h="13813"/>
          <w:pgMar w:top="2227" w:right="1500" w:bottom="1324" w:left="1599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12" w:name="bookmark416"/>
      <w:bookmarkStart w:id="413" w:name="bookmark417"/>
      <w:bookmarkStart w:id="414" w:name="bookmark415"/>
      <w:r>
        <w:rPr>
          <w:color w:val="000000"/>
          <w:spacing w:val="0"/>
          <w:w w:val="100"/>
          <w:position w:val="0"/>
          <w:sz w:val="30"/>
          <w:szCs w:val="30"/>
        </w:rPr>
        <w:t>互联网营销追求的是自动成交</w:t>
      </w:r>
      <w:bookmarkEnd w:id="412"/>
      <w:bookmarkEnd w:id="413"/>
      <w:bookmarkEnd w:id="41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做互联网，不过是解决成交、流量的问题而已。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0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863600</wp:posOffset>
                </wp:positionV>
                <wp:extent cx="88900" cy="975995"/>
                <wp:effectExtent l="0" t="0" r="0" b="0"/>
                <wp:wrapSquare wrapText="bothSides"/>
                <wp:docPr id="617" name="Shap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975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7" o:spid="_x0000_s1026" o:spt="202" type="#_x0000_t202" style="position:absolute;left:0pt;margin-left:46.65pt;margin-top:68pt;height:76.8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vY/eTWAAAACgEAAA8AAAAAAAAAAQAgAAAAIgAAAGRycy9kb3ducmV2LnhtbFBLAQIUABQAAAAI&#10;AIdO4kDyfhd/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有的人一辈子解决不了流量问题，有的人一辈子解决不了成交问题, 有的人一辈子解决不了售后问题。做我们社群项目的，售后我帮您们解决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color w:val="000000"/>
          <w:spacing w:val="0"/>
          <w:w w:val="100"/>
          <w:position w:val="0"/>
        </w:rPr>
        <w:t>现在剩下两个问题，流量问题，成交问题。有的人能解决流量问题, 解决不了成交问题。这成交问题，其实比流量问题有难度。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8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互联网营销，追求的就是图片、文案、广告、视频、音频到位的自动</w:t>
      </w:r>
      <w:r>
        <w:rPr>
          <w:color w:val="000000"/>
          <w:spacing w:val="0"/>
          <w:w w:val="100"/>
          <w:position w:val="0"/>
          <w:sz w:val="22"/>
          <w:szCs w:val="22"/>
        </w:rPr>
        <w:t>成交。做不到自动成交，玩互联网就没入门。自动成交是玩互联网的入门技巧。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内部营销系统，就是专业做自动成交的，越是自动成交，越是好。我们必须通过付出，通过不断地建立高等级的社交关系，达到自动成交。我们向孔子、李嘉诚学习。人情世故，我们要玩到极致。要让所有接触到我们的人彻底心服口服，达到自动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当然，免责声明，是任何一个想长久做互联网的人都必须学会的，而且必须执行。免责声明系统是内部营销自动成交系统的保护系统。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我们只做被动成交，不做主动成交。何为被动成交？就是我朋友圈释放的价值够了。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40"/>
        <w:jc w:val="both"/>
        <w:sectPr>
          <w:footnotePr>
            <w:numFmt w:val="decimal"/>
          </w:footnotePr>
          <w:type w:val="continuous"/>
          <w:pgSz w:w="9922" w:h="13813"/>
          <w:pgMar w:top="2227" w:right="1500" w:bottom="1324" w:left="1599" w:header="1799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我的广告尾巴系统到位了，自动成交即可。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30"/>
          <w:szCs w:val="30"/>
        </w:rPr>
      </w:pPr>
      <w:bookmarkStart w:id="415" w:name="bookmark420"/>
      <w:bookmarkStart w:id="416" w:name="bookmark418"/>
      <w:bookmarkStart w:id="417" w:name="bookmark419"/>
      <w:r>
        <w:rPr>
          <w:color w:val="000000"/>
          <w:spacing w:val="0"/>
          <w:w w:val="100"/>
          <w:position w:val="0"/>
          <w:sz w:val="30"/>
          <w:szCs w:val="30"/>
        </w:rPr>
        <w:t>营销应该是被动的，而不是主动的</w:t>
      </w:r>
      <w:bookmarkEnd w:id="415"/>
      <w:bookmarkEnd w:id="416"/>
      <w:bookmarkEnd w:id="41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ragraph">
                  <wp:posOffset>1104900</wp:posOffset>
                </wp:positionV>
                <wp:extent cx="91440" cy="978535"/>
                <wp:effectExtent l="0" t="0" r="0" b="0"/>
                <wp:wrapSquare wrapText="bothSides"/>
                <wp:docPr id="619" name="Shap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78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9" o:spid="_x0000_s1026" o:spt="202" type="#_x0000_t202" style="position:absolute;left:0pt;margin-left:444.3pt;margin-top:87pt;height:77.0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lGZon1wAAAAsBAAAPAAAAAAAAAAEAIAAAACIAAABkcnMvZG93bnJldi54bWxQSwECFAAUAAAA&#10;CACHTuJALwx8dL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大量的文案、视频、图片，吸引需要的人自动成交。不要主动推销， 太累了，而且，对方以为您迫切想赚他钱，浪费我们表情。很多人都自以为是，且聪明。与这样的人交流，心累，即便是成交了，后面合作或服务 也非常麻烦。老老实实利用文案、视频、图片征服人，让人心甘情愿的合作，买单更好些。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专注自己的事情，修炼内功，一切靠缘分。互联网时代，是修炼佛系营销的好时代。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3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营销最核心的就是讲真话，每句话都是真的，都是有价值的真话。真话是有力量让您不断地成交的。一切成交，都是自然而然发生的，完全不 用刻意。只要内容足够有价值，每天都在更新，然后，放广告，就一定有人买单。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  <w:rPr>
          <w:sz w:val="30"/>
          <w:szCs w:val="30"/>
        </w:rPr>
      </w:pPr>
      <w:bookmarkStart w:id="418" w:name="bookmark421"/>
      <w:bookmarkStart w:id="419" w:name="bookmark422"/>
      <w:bookmarkStart w:id="420" w:name="bookmark423"/>
      <w:r>
        <w:rPr>
          <w:color w:val="000000"/>
          <w:spacing w:val="0"/>
          <w:w w:val="100"/>
          <w:position w:val="0"/>
          <w:sz w:val="30"/>
          <w:szCs w:val="30"/>
        </w:rPr>
        <w:t>自动成交建立在信任基础之上</w:t>
      </w:r>
      <w:bookmarkEnd w:id="418"/>
      <w:bookmarkEnd w:id="419"/>
      <w:bookmarkEnd w:id="42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网络上，别人付费给您，是因为您可信，有能力，有本事。什么是可信？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540"/>
        <w:jc w:val="both"/>
        <w:sectPr>
          <w:headerReference r:id="rId262" w:type="default"/>
          <w:footerReference r:id="rId264" w:type="default"/>
          <w:headerReference r:id="rId263" w:type="even"/>
          <w:footerReference r:id="rId265" w:type="even"/>
          <w:footnotePr>
            <w:numFmt w:val="decimal"/>
          </w:footnotePr>
          <w:pgSz w:w="9922" w:h="13813"/>
          <w:pgMar w:top="2227" w:right="1500" w:bottom="1324" w:left="1599" w:header="1799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您有公司，有头像，有头衔，有地址，有联系方式，有格局，有格调, 有境界，您就是比大家厉害。您有价值，您证明了您的业绩，别人就付费。</w:t>
      </w:r>
    </w:p>
    <w:p>
      <w:pPr>
        <w:pStyle w:val="23"/>
        <w:keepNext w:val="0"/>
        <w:keepLines w:val="0"/>
        <w:framePr w:w="259" w:h="252" w:wrap="auto" w:vAnchor="text" w:hAnchor="page" w:x="867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99</w:t>
      </w:r>
    </w:p>
    <w:p>
      <w:pPr>
        <w:widowControl w:val="0"/>
        <w:spacing w:after="17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27" w:right="757" w:bottom="737" w:left="173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方方面面的细节做得到位。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比如，您的收款银行有工商、农业、建设、交通银行，收款有支付宝等等社交工具。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您是一个值得信任，且有规模的人。您不是一个骗子，拿钱，就跑了。 人们不付费，主要怕您是一个骗子，交钱了，不做服务，直接拉黑，或者您没什么价值，您不能展示您真正的价值。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587375</wp:posOffset>
                </wp:positionH>
                <wp:positionV relativeFrom="paragraph">
                  <wp:posOffset>38100</wp:posOffset>
                </wp:positionV>
                <wp:extent cx="86995" cy="1200150"/>
                <wp:effectExtent l="0" t="0" r="0" b="0"/>
                <wp:wrapSquare wrapText="bothSides"/>
                <wp:docPr id="625" name="Shap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5" o:spid="_x0000_s1026" o:spt="202" type="#_x0000_t202" style="position:absolute;left:0pt;margin-left:46.25pt;margin-top:3pt;height:94.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C2MVytUAAAAIAQAADwAAAAAAAAABACAAAAAiAAAAZHJzL2Rvd25yZXYueG1sUEsBAhQAFAAAAAgA&#10;h07iQPSMc7K2AQAAgQ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真正的价值靠的是截图、视频、音频，您到底具体在做什么，您必须写明白，讲明白。您到底给客户带去了什么，越具体越好。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客户需要的是付费理由</w:t>
      </w:r>
      <w:r>
        <w:rPr>
          <w:color w:val="000000"/>
          <w:spacing w:val="0"/>
          <w:w w:val="100"/>
          <w:position w:val="0"/>
        </w:rPr>
        <w:t>，您给不岀具体的理由，则客户不付费。注意， 找理由不是欺诈客户，而是您真正能做到的实际情况。不要欺诈任何人。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还有一个成交更快的方法。您的微信里，朋友圈里，来了厉害的人。 您实际上，是可以跟他聊天的。多聊几次，他就会付费，土豪会习惯性付费。真正有钱人，了解到价值了，就会付费。而这种聊天，又可以成为您做文案的案例素材。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每个文案，每个故事，每一场演说，必定要释放广告小尾巴，</w:t>
      </w:r>
      <w:r>
        <w:rPr>
          <w:color w:val="000000"/>
          <w:spacing w:val="0"/>
          <w:w w:val="100"/>
          <w:position w:val="0"/>
        </w:rPr>
        <w:t>就是您 一定要收费，为什么收费，收费干啥？比如，我做老板社群，加入社群，进行交流学习，活跃思维，交流学习做讲师，做互联网营销，做社群等等。您必须明确告诉客户进群的好处。您必须明确告诉客户购买您产品或服务的好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真正的成交，是建立在真实的故事之上的，价值是通过故事、段子， 不翼而飞的。而段子是最具备杀伤力的，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成交是图片、视频、音频、整体形象等多方面的改进而促成的。是各种细节不断丰富的结果。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21" w:name="bookmark426"/>
      <w:bookmarkStart w:id="422" w:name="bookmark424"/>
      <w:bookmarkStart w:id="423" w:name="bookmark425"/>
      <w:r>
        <w:rPr>
          <w:color w:val="000000"/>
          <w:spacing w:val="0"/>
          <w:w w:val="100"/>
          <w:position w:val="0"/>
          <w:sz w:val="30"/>
          <w:szCs w:val="30"/>
        </w:rPr>
        <w:t>自动成交是不断地输出价值</w:t>
      </w:r>
      <w:bookmarkEnd w:id="421"/>
      <w:bookmarkEnd w:id="422"/>
      <w:bookmarkEnd w:id="42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成交的主要方法，其实是不断地输出文章、视频、音频等有价值的内容。因为您长期输出，日日夜夜的输出，人家就喜欢您了，觉得您讲的有道理，您的产品、服务也值钱。人家就付费了。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5641975</wp:posOffset>
                </wp:positionH>
                <wp:positionV relativeFrom="paragraph">
                  <wp:posOffset>114300</wp:posOffset>
                </wp:positionV>
                <wp:extent cx="88900" cy="978535"/>
                <wp:effectExtent l="0" t="0" r="0" b="0"/>
                <wp:wrapSquare wrapText="bothSides"/>
                <wp:docPr id="627" name="Shape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978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7" o:spid="_x0000_s1026" o:spt="202" type="#_x0000_t202" style="position:absolute;left:0pt;margin-left:444.25pt;margin-top:9pt;height:77.0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ChaC29UAAAAKAQAADwAAAAAAAAABACAAAAAiAAAAZHJzL2Rvd25yZXYueG1sUEsBAhQAFAAAAAgA&#10;h07iQIfqjAy2AQAAgA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成交的主要方法，是赚有钱人的钱。除了自动成交，啥也别做。我们只做自动成交，不与客户多说话。有些人废话多，您们不要做这种人的生意，只做自动成交的生意。话多的人，一般都没什么钱，却有的是时间。 真正会付费的人，都是富人，有钱人，理智的人，他懂您，知道您，就直接付费了。需要跟您不断聊天，才付费的人，基本都是没钱的人，顾虑就非常多。您不用搭理，浪费时间。这种人的钱，您如果聊天太多，他付费了，他也是很不满意的，最终，给您带来麻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我们只追求自动成交，其他的事情，我们不追求。营销的目的，是只吸引主动流量。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打造影响力，打造品牌、吸引力、进行自动销售，这靠的是价值塑造。 所以我只研究这个。全面搞自动营销，要是不能做到自动营销，我就不去赚钱。这样很轻松。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30"/>
          <w:szCs w:val="30"/>
        </w:rPr>
      </w:pPr>
      <w:bookmarkStart w:id="424" w:name="bookmark427"/>
      <w:bookmarkStart w:id="425" w:name="bookmark429"/>
      <w:bookmarkStart w:id="426" w:name="bookmark428"/>
      <w:r>
        <w:rPr>
          <w:color w:val="000000"/>
          <w:spacing w:val="0"/>
          <w:w w:val="100"/>
          <w:position w:val="0"/>
          <w:sz w:val="30"/>
          <w:szCs w:val="30"/>
        </w:rPr>
        <w:t>找到离变现、离金钱最近的路径</w:t>
      </w:r>
      <w:bookmarkEnd w:id="424"/>
      <w:bookmarkEnd w:id="425"/>
      <w:bookmarkEnd w:id="42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6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1092200</wp:posOffset>
                </wp:positionV>
                <wp:extent cx="86995" cy="978535"/>
                <wp:effectExtent l="0" t="0" r="0" b="0"/>
                <wp:wrapSquare wrapText="bothSides"/>
                <wp:docPr id="629" name="Shap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978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9" o:spid="_x0000_s1026" o:spt="202" type="#_x0000_t202" style="position:absolute;left:0pt;margin-left:43.65pt;margin-top:86pt;height:77.0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rCt651gAAAAoBAAAPAAAAAAAAAAEAIAAAACIAAABkcnMvZG93bnJldi54bWxQSwECFAAUAAAA&#10;CACHTuJAR1AQQb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大家都知道，创业，很多人不成功是因为您设计的创业逻辑本身就离变现非常遥远，可能要迈过几道弯，经过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N</w:t>
      </w:r>
      <w:r>
        <w:rPr>
          <w:color w:val="000000"/>
          <w:spacing w:val="0"/>
          <w:w w:val="100"/>
          <w:position w:val="0"/>
          <w:sz w:val="22"/>
          <w:szCs w:val="22"/>
        </w:rPr>
        <w:t>次的辗转才能见到现金，甚至这个现金还不一定收得回来。所以，创业，我们最重要的是找到离变现、离金钱最近的路径。那么，我们做项目就是直接利用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循环系统搞到流量，导入到您的私人微信号，直接做内部营销。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微信是一把成交神器，前所未有的成交神器。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有人用两个满微信号珠宝粉丝，可以做到一年成交一个亿！几个满微信号精准产品粉丝，可以做到年纯利润千万！若能洞悉人性付诸于术，无所不成交，只是大多数人节操还不愿放下，不愿做而已。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现在做生意，都是在微信朋友圈做成交。朋友圈的成交，主要是靠文案 +图片+广告尾巴+免责声明，这样一个模式去成交的。做图片，做文案，做广告尾巴，做免责声明，都有一套具体的方法论。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4" w:lineRule="exact"/>
        <w:ind w:left="0" w:right="0" w:firstLine="440"/>
        <w:jc w:val="both"/>
        <w:sectPr>
          <w:headerReference r:id="rId266" w:type="default"/>
          <w:footerReference r:id="rId268" w:type="default"/>
          <w:headerReference r:id="rId267" w:type="even"/>
          <w:footerReference r:id="rId269" w:type="even"/>
          <w:footnotePr>
            <w:numFmt w:val="decimal"/>
          </w:footnotePr>
          <w:pgSz w:w="9922" w:h="13813"/>
          <w:pgMar w:top="1717" w:right="1456" w:bottom="1353" w:left="156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真正的高手绝不会去刻意营销任何一个人，把内部营销系统做好，所有的成交都是自动的，是别人求着您买单。是站着挣钱，而不是跪着挣钱。而且内部营销系统教我们精准定位有买单能力的人群，绝不会为您的业务惹上后续的麻烦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27" w:name="bookmark431"/>
      <w:bookmarkStart w:id="428" w:name="bookmark430"/>
      <w:bookmarkStart w:id="429" w:name="bookmark432"/>
      <w:r>
        <w:rPr>
          <w:color w:val="000000"/>
          <w:spacing w:val="0"/>
          <w:w w:val="100"/>
          <w:position w:val="0"/>
          <w:sz w:val="30"/>
          <w:szCs w:val="30"/>
        </w:rPr>
        <w:t>内部营销系统做什么</w:t>
      </w:r>
      <w:bookmarkEnd w:id="427"/>
      <w:bookmarkEnd w:id="428"/>
      <w:bookmarkEnd w:id="42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第一、内部营销系统首先脱离不了 36循环系统。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第二、内部文案系统+图片系统+广告尾巴系统+免责声明系统+36循环系统=内部营销系统。所有系统都在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方法72大营销系统里，在本书中都找得到。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5666740</wp:posOffset>
                </wp:positionH>
                <wp:positionV relativeFrom="paragraph">
                  <wp:posOffset>127000</wp:posOffset>
                </wp:positionV>
                <wp:extent cx="88900" cy="978535"/>
                <wp:effectExtent l="0" t="0" r="0" b="0"/>
                <wp:wrapSquare wrapText="bothSides"/>
                <wp:docPr id="639" name="Shape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978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39" o:spid="_x0000_s1026" o:spt="202" type="#_x0000_t202" style="position:absolute;left:0pt;margin-left:446.2pt;margin-top:10pt;height:77.0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s2UhDWAAAACgEAAA8AAAAAAAAAAQAgAAAAIgAAAGRycy9kb3ducmV2LnhtbFBLAQIUABQAAAAI&#10;AIdO4kCVyssf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而36循环系统，和这几个系统是一体的，紧密不可分的。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每天朋友圈至少36个文案，36个图片，36个广告尾巴系统，免责声明。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外部释放价值和内部营销系统，形成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内部营销系统，图片要多，广告尾巴系统要多，文案配好。这些东西， 就是让您不断地提升信用度，迅速变现的模式。比如图片系统，每天要36 张生活照+工作照。您如果想利用朋友圈做营销，还建议您找专业摄影师, 给自己拍500张照片，这样，您随时随地就可以上自己非常职业的形象照。 职业形象照，包装好了，也是非常有利于成交的。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免责声明，是帮大家成交的。免责声明这个话题，是应该每天都要更新到朋友圈的。更新到自己广告里的。免责声明写得越好，大家觉得您越真诚，您就越少麻烦。营销是不需要给客户承诺什么的，真正的营销是征服人心的，征服人心的，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“用之</w:t>
      </w:r>
      <w:r>
        <w:rPr>
          <w:color w:val="000000"/>
          <w:spacing w:val="0"/>
          <w:w w:val="100"/>
          <w:position w:val="0"/>
        </w:rPr>
        <w:t>则行，舍之则藏。”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是让人给您钱了，就给您钱了，达到不求回报的境界，达到绝对认可的境界。这就是佛祖、儒家思想追求的境界，也是王道思想。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  <w:sectPr>
          <w:headerReference r:id="rId270" w:type="default"/>
          <w:footerReference r:id="rId272" w:type="default"/>
          <w:headerReference r:id="rId271" w:type="even"/>
          <w:footerReference r:id="rId273" w:type="even"/>
          <w:footnotePr>
            <w:numFmt w:val="decimal"/>
          </w:footnotePr>
          <w:pgSz w:w="9922" w:h="13813"/>
          <w:pgMar w:top="1717" w:right="1456" w:bottom="1353" w:left="1564" w:header="1289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内部有了很多有价值的文案，文章；内部有了很多真实的图片、生 活图片、工作图片、高大上的图片，甚至家人图片；内部有了广告尾巴系统，也就是您做什么生意，就用什么价格，什么服务；写好免责声明。</w:t>
      </w:r>
    </w:p>
    <w:p>
      <w:pPr>
        <w:pStyle w:val="23"/>
        <w:keepNext w:val="0"/>
        <w:keepLines w:val="0"/>
        <w:framePr w:w="338" w:h="252" w:wrap="auto" w:vAnchor="text" w:hAnchor="page" w:x="858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103</w:t>
      </w:r>
    </w:p>
    <w:p>
      <w:pPr>
        <w:widowControl w:val="0"/>
        <w:spacing w:after="195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248" w:right="711" w:bottom="722" w:left="1766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before="82" w:after="8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274" w:type="default"/>
          <w:footerReference r:id="rId276" w:type="default"/>
          <w:headerReference r:id="rId275" w:type="even"/>
          <w:footerReference r:id="rId277" w:type="even"/>
          <w:footnotePr>
            <w:numFmt w:val="decimal"/>
          </w:footnotePr>
          <w:pgSz w:w="9922" w:h="13813"/>
          <w:pgMar w:top="1080" w:right="1507" w:bottom="1377" w:left="156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这就是内部营销系统。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变现是长时间营销的结果，长时间释放价值的结果。</w:t>
      </w:r>
      <w:r>
        <w:rPr>
          <w:color w:val="000000"/>
          <w:spacing w:val="0"/>
          <w:w w:val="100"/>
          <w:position w:val="0"/>
        </w:rPr>
        <w:t>只要您始终释放 价值，帮助人，别人看了您的文案，觉得有价值，就会直接付费了。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但变现要时间的，几周到几个月，甚至几年，</w:t>
      </w:r>
      <w:r>
        <w:rPr>
          <w:color w:val="000000"/>
          <w:spacing w:val="0"/>
          <w:w w:val="100"/>
          <w:position w:val="0"/>
          <w:sz w:val="22"/>
          <w:szCs w:val="22"/>
        </w:rPr>
        <w:t>变现的本质是真实、可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靠、</w:t>
      </w:r>
      <w:r>
        <w:rPr>
          <w:color w:val="000000"/>
          <w:spacing w:val="0"/>
          <w:w w:val="100"/>
          <w:position w:val="0"/>
          <w:sz w:val="22"/>
          <w:szCs w:val="22"/>
        </w:rPr>
        <w:t>有信任度。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582930</wp:posOffset>
                </wp:positionH>
                <wp:positionV relativeFrom="paragraph">
                  <wp:posOffset>-622300</wp:posOffset>
                </wp:positionV>
                <wp:extent cx="86995" cy="975995"/>
                <wp:effectExtent l="0" t="0" r="0" b="0"/>
                <wp:wrapSquare wrapText="bothSides"/>
                <wp:docPr id="653" name="Shap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975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3" o:spid="_x0000_s1026" o:spt="202" type="#_x0000_t202" style="position:absolute;left:0pt;margin-left:45.9pt;margin-top:-49pt;height:76.8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YNKWBtYAAAAJAQAADwAAAAAAAAABACAAAAAiAAAAZHJzL2Rvd25yZXYueG1sUEsBAhQAFAAAAAgA&#10;h07iQKDG9ya1AQAAgA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30" w:name="bookmark435"/>
      <w:bookmarkStart w:id="431" w:name="bookmark433"/>
      <w:bookmarkStart w:id="432" w:name="bookmark434"/>
      <w:r>
        <w:rPr>
          <w:color w:val="000000"/>
          <w:spacing w:val="0"/>
          <w:w w:val="100"/>
          <w:position w:val="0"/>
          <w:sz w:val="30"/>
          <w:szCs w:val="30"/>
        </w:rPr>
        <w:t>内部营销内容要量大、真实</w:t>
      </w:r>
      <w:bookmarkEnd w:id="430"/>
      <w:bookmarkEnd w:id="431"/>
      <w:bookmarkEnd w:id="43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内部营销主要是您每天内容输出的量大，又有道理。然后配合尾巴系统，尾巴系统，是广告图片最好。比如，我们社群，加入群里，每天有课 程，群里问问题，老师回答。就这样简简单单的介绍就行了。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生活图片，工作图片多上。经常明确的表达您是干啥的，然后您的收费信息就行了。</w:t>
      </w:r>
      <w:r>
        <w:rPr>
          <w:color w:val="000000"/>
          <w:spacing w:val="0"/>
          <w:w w:val="100"/>
          <w:position w:val="0"/>
          <w:sz w:val="22"/>
          <w:szCs w:val="22"/>
        </w:rPr>
        <w:t>营销的本质，是卖人。而不是卖货，卖产品，卖服务。</w:t>
      </w:r>
      <w:r>
        <w:rPr>
          <w:color w:val="000000"/>
          <w:spacing w:val="0"/>
          <w:w w:val="100"/>
          <w:position w:val="0"/>
        </w:rPr>
        <w:t>我每天制造大量内容，本质就是用来卖人设的，人卖出去了，随随便便出什么广告，都会成交。当然，您也可以专业化一些，天天在微信朋友圈里谈创业，或者谈婚恋，谈服务，谈价值。您可以找几十个同行进行改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原则上讲，内部内容，量越大越好，故事越多越好，文章越长篇越好。 您的背景图片必须介绍您的业务内容，服务内容。比如我们社群，那种能学习到什么的内容，写够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条到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 xml:space="preserve">条我们群里的真实情况即可。切记, 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诚恳的和</w:t>
      </w:r>
      <w:r>
        <w:rPr>
          <w:color w:val="000000"/>
          <w:spacing w:val="0"/>
          <w:w w:val="100"/>
          <w:position w:val="0"/>
        </w:rPr>
        <w:t>客户交流，一句假话也不能说。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现在市场上的营销，很多其实不是营销，是技巧，是奸诈的手段。我们不用这些。我们就是一切求真，用勤奋与诚恳来搞营销。您认可我了, 直接付费，付费后不退费，这些理念，才是真正的具有深入人心的营销理念。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8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内部营销与外部营销有什么差别呢？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8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5626735</wp:posOffset>
                </wp:positionH>
                <wp:positionV relativeFrom="paragraph">
                  <wp:posOffset>546100</wp:posOffset>
                </wp:positionV>
                <wp:extent cx="88900" cy="1202690"/>
                <wp:effectExtent l="0" t="0" r="0" b="0"/>
                <wp:wrapSquare wrapText="bothSides"/>
                <wp:docPr id="655" name="Shap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202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5" o:spid="_x0000_s1026" o:spt="202" type="#_x0000_t202" style="position:absolute;left:0pt;margin-left:443.05pt;margin-top:43pt;height:94.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nVK721wAAAAoBAAAPAAAAAAAAAAEAIAAAACIAAABkcnMvZG93bnJldi54bWxQSwECFAAUAAAA&#10;CACHTuJASatCUb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外部吸粉，主要是差异化，差异化就会带来争议。一切营销的本质 战争，都是差异化。就是我跟您有什么不一样。所有核心竞争力，来自于不一样的品牌。您们都可以去建立自己的品牌，建立自己与众不同的 差异化，但是不要违法乱纪。讲述的永远是您跟别人有什么不同，这是吸粉策略。而内部营销系统就是展示自我、产品、服务的广告平台。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另外，您还可以百度一下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“成交</w:t>
      </w:r>
      <w:r>
        <w:rPr>
          <w:color w:val="000000"/>
          <w:spacing w:val="0"/>
          <w:w w:val="100"/>
          <w:position w:val="0"/>
        </w:rPr>
        <w:t>〃这个词，研究其百科，研究所有关于成交的网站，研究所有平台年收入几千万，几个亿的公司、同行，他们的成交文案、视频、音频，形象打造是如何做的？然后，结合自己企业的实 际情况进行改编。日日改编，改编了过后就成了您的成交文案了。重要的是每天都必须写成交心得，成交系统文案的修改方案，且把年入几千万的 公司的成交文案改编优化过后，原来的文案，新文案对比，保存。以便不断优化。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433" w:name="bookmark437"/>
      <w:bookmarkStart w:id="434" w:name="bookmark436"/>
      <w:bookmarkStart w:id="435" w:name="bookmark438"/>
      <w:r>
        <w:rPr>
          <w:color w:val="000000"/>
          <w:spacing w:val="0"/>
          <w:w w:val="100"/>
          <w:position w:val="0"/>
          <w:sz w:val="30"/>
          <w:szCs w:val="30"/>
        </w:rPr>
        <w:t>做好朋友圈的功力</w:t>
      </w:r>
      <w:bookmarkEnd w:id="433"/>
      <w:bookmarkEnd w:id="434"/>
      <w:bookmarkEnd w:id="43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您的朋友圈应该写什么？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写您为客户提供了什么服务、案例、故事、方法、技巧。</w:t>
      </w:r>
      <w:r>
        <w:rPr>
          <w:color w:val="000000"/>
          <w:spacing w:val="0"/>
          <w:w w:val="100"/>
          <w:position w:val="0"/>
          <w:sz w:val="22"/>
          <w:szCs w:val="22"/>
        </w:rPr>
        <w:t>写干货，客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户就付费，不写干货，客户不付费。</w:t>
      </w:r>
      <w:r>
        <w:rPr>
          <w:color w:val="000000"/>
          <w:spacing w:val="0"/>
          <w:w w:val="100"/>
          <w:position w:val="0"/>
        </w:rPr>
        <w:t>做不到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循环，每天只发几条，客户的朋友圈加了几百人，甚至几千人，每个人都在发，您只发几条，客户根本发现不了您，只在直播，抖音上知道您，但在微信上找不到您，您就不可能赚钱。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610235</wp:posOffset>
                </wp:positionH>
                <wp:positionV relativeFrom="paragraph">
                  <wp:posOffset>800100</wp:posOffset>
                </wp:positionV>
                <wp:extent cx="86995" cy="1200150"/>
                <wp:effectExtent l="0" t="0" r="0" b="0"/>
                <wp:wrapSquare wrapText="bothSides"/>
                <wp:docPr id="657" name="Shap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7" o:spid="_x0000_s1026" o:spt="202" type="#_x0000_t202" style="position:absolute;left:0pt;margin-left:48.05pt;margin-top:63pt;height:94.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IZs9G1gAAAAoBAAAPAAAAAAAAAAEAIAAAACIAAABkcnMvZG93bnJldi54bWxQSwECFAAUAAAA&#10;CACHTuJACFZmib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朋友圈图片要高大上，通过图片，能够认识到您是一个了不起的人， 精神积极向上，有思想。您有很多案例背书，故事背书，人物背书，老师 图片，文案的模式体现在朋友圈。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做好朋友圈的功力，其实大于做直播，做流量的。一个能把朋友圈营销做到极致的人，其实，基本上是个营销大师，</w:t>
      </w:r>
      <w:r>
        <w:rPr>
          <w:color w:val="000000"/>
          <w:spacing w:val="0"/>
          <w:w w:val="100"/>
          <w:position w:val="0"/>
        </w:rPr>
        <w:t>心理学大师，朋友圈要让人喜欢看，当故事，当小说去读，而不是仅仅有枯燥无味的短短几个广告。当您的朋友圈内容以图文、音频、视频模式展示，且丰富多彩 的时候，粉丝会天天读，当小说读。则您插入广告，自然成交。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朋友圈要有意思，有干货，有趣，有生活，要么扎心，要么有幽默的智慧。要么能让人看了直接赚钱。</w:t>
      </w:r>
      <w:r>
        <w:rPr>
          <w:color w:val="000000"/>
          <w:spacing w:val="0"/>
          <w:w w:val="100"/>
          <w:position w:val="0"/>
          <w:sz w:val="22"/>
          <w:szCs w:val="22"/>
        </w:rPr>
        <w:t>您的朋友圈能成为客户的信仰，他没事就来看看，则您出单就容易了。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朋友圈做好了，一万人，一年搞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500</w:t>
      </w:r>
      <w:r>
        <w:rPr>
          <w:color w:val="000000"/>
          <w:spacing w:val="0"/>
          <w:w w:val="100"/>
          <w:position w:val="0"/>
        </w:rPr>
        <w:t>万+都没什么难度。朋友圈做不好，一个月搞几千块都搞不到。朋友圈，应该也是要搞内容创作的，世界上最复杂的事情，就是人人都会做，看似极其简单，好像小孩子都会 做的事情。朋友圈就是如此。一个种田的老农民也能发朋友圈。关键是怎么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发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朋友圈，要丰富，</w:t>
      </w:r>
      <w:r>
        <w:rPr>
          <w:color w:val="000000"/>
          <w:spacing w:val="0"/>
          <w:w w:val="100"/>
          <w:position w:val="0"/>
          <w:sz w:val="22"/>
          <w:szCs w:val="22"/>
        </w:rPr>
        <w:t>朋友圈的作用，是沉淀客户，</w:t>
      </w:r>
      <w:r>
        <w:rPr>
          <w:color w:val="000000"/>
          <w:spacing w:val="0"/>
          <w:w w:val="100"/>
          <w:position w:val="0"/>
        </w:rPr>
        <w:t>客户沉淀的时间长了， 也是能成交的。也有套路直接让其付费。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一般朋友圈的内容占比分成，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“3</w:t>
      </w:r>
      <w:r>
        <w:rPr>
          <w:color w:val="000000"/>
          <w:spacing w:val="0"/>
          <w:w w:val="100"/>
          <w:position w:val="0"/>
          <w:sz w:val="22"/>
          <w:szCs w:val="22"/>
        </w:rPr>
        <w:t>分生活，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6</w:t>
      </w:r>
      <w:r>
        <w:rPr>
          <w:color w:val="000000"/>
          <w:spacing w:val="0"/>
          <w:w w:val="100"/>
          <w:position w:val="0"/>
          <w:sz w:val="22"/>
          <w:szCs w:val="22"/>
        </w:rPr>
        <w:t>分专业，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color w:val="000000"/>
          <w:spacing w:val="0"/>
          <w:w w:val="100"/>
          <w:position w:val="0"/>
          <w:sz w:val="22"/>
          <w:szCs w:val="22"/>
        </w:rPr>
        <w:t>分硬广”。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也就是生活化内容要有，这个主要是体现真实感；不一定天天写日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记，但每天要写点有感悟的事，或对某事的感悟，偶尔发一张吃面条的照片可以，多发就有毛病了。内涵与气场相对欠缺的，多费点心做朋友圈是合适的。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还有要专业化内容，体现您的专业度，比如用软文体现您是一个叫座的人；最后就是硬广，适当的硬广也是必须的，要不然别人不知道您卖啥，每天都要有硬广，长期坚持，别人才能知道您是卖什么的。社交电商的核心，就是信任感，长期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5609590</wp:posOffset>
                </wp:positionH>
                <wp:positionV relativeFrom="paragraph">
                  <wp:posOffset>25400</wp:posOffset>
                </wp:positionV>
                <wp:extent cx="109855" cy="975995"/>
                <wp:effectExtent l="0" t="0" r="0" b="0"/>
                <wp:wrapSquare wrapText="bothSides"/>
                <wp:docPr id="659" name="Shap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975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内部营销自动成交系统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9" o:spid="_x0000_s1026" o:spt="202" type="#_x0000_t202" style="position:absolute;left:0pt;margin-left:441.7pt;margin-top:2pt;height:76.85pt;width:8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qF6qLWAAAACQEAAA8AAAAAAAAAAQAgAAAAIgAAAGRycy9kb3ducmV2LnhtbFBLAQIUABQAAAAI&#10;AIdO4kDJ4Tbz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内部营销自动成交系统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朋友圈怪异，朋友圈不高大上，头像怪异。这是您们很多人不赚钱的核心。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080" w:right="1507" w:bottom="1377" w:left="156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您们的朋友圈，头像一看，就非常让人感到惊恐，不舒服，您说别人 怎么给您钱？您的朋友圈的照片高大上了，谈单子，基本都是捡钱。您的 朋友圈照片不高大上，谈单子，基本大家觉得您是骗子。您首先要用照片在朋友圈震撼到客户，然后您谈单子就极其容易，同样，您的微博也是如此，您微博上的照片足够高大上，您就一天到晚都出单。</w:t>
      </w:r>
    </w:p>
    <w:p>
      <w:pPr>
        <w:pStyle w:val="31"/>
        <w:keepNext/>
        <w:keepLines/>
        <w:framePr w:w="1170" w:h="8215" w:hRule="exact" w:wrap="auto" w:vAnchor="margin" w:hAnchor="page" w:x="8002" w:y="1"/>
        <w:widowControl w:val="0"/>
        <w:shd w:val="clear" w:color="auto" w:fill="auto"/>
        <w:bidi w:val="0"/>
        <w:spacing w:before="0" w:after="760" w:line="240" w:lineRule="auto"/>
        <w:ind w:left="0" w:right="0" w:firstLine="0"/>
        <w:jc w:val="left"/>
      </w:pPr>
      <w:bookmarkStart w:id="436" w:name="bookmark440"/>
      <w:bookmarkStart w:id="437" w:name="bookmark441"/>
      <w:bookmarkStart w:id="438" w:name="bookmark439"/>
      <w:r>
        <w:rPr>
          <w:color w:val="000000"/>
          <w:spacing w:val="0"/>
          <w:w w:val="100"/>
          <w:position w:val="0"/>
          <w:shd w:val="clear" w:color="auto" w:fill="auto"/>
        </w:rPr>
        <w:t>第九章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40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41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大营销系统之广告尾巴系统</w:t>
      </w:r>
      <w:bookmarkEnd w:id="436"/>
      <w:bookmarkEnd w:id="437"/>
      <w:bookmarkEnd w:id="438"/>
    </w:p>
    <w:p>
      <w:pPr>
        <w:pStyle w:val="33"/>
        <w:keepNext w:val="0"/>
        <w:keepLines w:val="0"/>
        <w:framePr w:w="1170" w:h="8215" w:hRule="exact" w:wrap="auto" w:vAnchor="margin" w:hAnchor="page" w:x="8002" w:y="1"/>
        <w:widowControl w:val="0"/>
        <w:shd w:val="clear" w:color="auto" w:fill="auto"/>
        <w:tabs>
          <w:tab w:val="left" w:leader="hyphen" w:pos="2866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产品是为广告服务的。</w:t>
      </w:r>
      <w:r>
        <w:rPr>
          <w:color w:val="000000"/>
          <w:spacing w:val="0"/>
          <w:w w:val="100"/>
          <w:position w:val="0"/>
          <w:eastAsianLayout w:id="42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4" w:line="1" w:lineRule="exact"/>
      </w:pPr>
    </w:p>
    <w:p>
      <w:pPr>
        <w:widowControl w:val="0"/>
        <w:spacing w:line="1" w:lineRule="exact"/>
        <w:sectPr>
          <w:headerReference r:id="rId278" w:type="default"/>
          <w:footerReference r:id="rId280" w:type="default"/>
          <w:headerReference r:id="rId279" w:type="even"/>
          <w:footerReference r:id="rId281" w:type="even"/>
          <w:footnotePr>
            <w:numFmt w:val="decimal"/>
          </w:footnotePr>
          <w:pgSz w:w="9922" w:h="13813"/>
          <w:pgMar w:top="3055" w:right="751" w:bottom="741" w:left="2781" w:header="262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09" w:lineRule="exact"/>
        <w:rPr>
          <w:sz w:val="9"/>
          <w:szCs w:val="9"/>
        </w:rPr>
      </w:pPr>
    </w:p>
    <w:p>
      <w:pPr>
        <w:widowControl w:val="0"/>
        <w:spacing w:line="1" w:lineRule="exact"/>
        <w:sectPr>
          <w:headerReference r:id="rId284" w:type="first"/>
          <w:footerReference r:id="rId287" w:type="first"/>
          <w:headerReference r:id="rId282" w:type="default"/>
          <w:footerReference r:id="rId285" w:type="default"/>
          <w:headerReference r:id="rId283" w:type="even"/>
          <w:footerReference r:id="rId286" w:type="even"/>
          <w:footnotePr>
            <w:numFmt w:val="decimal"/>
          </w:footnotePr>
          <w:pgSz w:w="9922" w:h="13813"/>
          <w:pgMar w:top="1082" w:right="1521" w:bottom="1278" w:left="158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39" w:name="bookmark444"/>
      <w:bookmarkStart w:id="440" w:name="bookmark442"/>
      <w:bookmarkStart w:id="441" w:name="bookmark443"/>
      <w:r>
        <w:rPr>
          <w:color w:val="000000"/>
          <w:spacing w:val="0"/>
          <w:w w:val="100"/>
          <w:position w:val="0"/>
          <w:sz w:val="30"/>
          <w:szCs w:val="30"/>
        </w:rPr>
        <w:t>商业的本质就是卖广告</w:t>
      </w:r>
      <w:bookmarkEnd w:id="439"/>
      <w:bookmarkEnd w:id="440"/>
      <w:bookmarkEnd w:id="44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商业的本质就是卖广告、产品、服务、人、视频、直播、微信朋友 圈、微博、语音交流，一切都是为了广告服务。我们每天做价值，都是为了广告服务。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88900</wp:posOffset>
                </wp:positionV>
                <wp:extent cx="86995" cy="820420"/>
                <wp:effectExtent l="0" t="0" r="0" b="0"/>
                <wp:wrapSquare wrapText="bothSides"/>
                <wp:docPr id="677" name="Shap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7" o:spid="_x0000_s1026" o:spt="202" type="#_x0000_t202" style="position:absolute;left:0pt;margin-left:47.75pt;margin-top:7pt;height:64.6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OsNH9QAAAAJAQAADwAAAAAAAAABACAAAAAiAAAAZHJzL2Rvd25yZXYueG1sUEsBAhQAFAAAAAgA&#10;h07iQNLqJZW3AQAAgA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孔子说，您读了那么多书，对内不能管理，对外不能外交，您读那么多书干啥？意思很简单，您必须要有实际的利益搞到手，没有实际的利益， 您的一切都是错的。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为什么我们很多人不赚钱，就是因为没搞清楚重点，广告才是重点, 其他的都不是重点。我们折腾着释放价值，折腾着搞视频、直播、朋友圈， 不就是为了卖广告？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要搞清楚我们的目的，就是为了赚钱，而当我们不赚钱的时候，一切都是错的，商业活动的本质，就是让客户买单，当然是合理合法的买单。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为了做好广告营销系统，我们专门幵发了很多卖广告的方法，比如潜意识营销、媒婆营销、故事营销，都是为我们的品牌服务的，都是为了我 们的付费环节服务的。我们要求每个人的视频里，都要有潜意识营销、媒婆营销、故事营销，我们要求每个人的直播、朋友圈、文案，都必须要有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广告尾巴循环系统。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赚钱，是研究与释放广告的过程，您的广告有多远？广告本身就是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商业的本质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42" w:name="bookmark445"/>
      <w:bookmarkStart w:id="443" w:name="bookmark446"/>
      <w:bookmarkStart w:id="444" w:name="bookmark447"/>
      <w:r>
        <w:rPr>
          <w:color w:val="000000"/>
          <w:spacing w:val="0"/>
          <w:w w:val="100"/>
          <w:position w:val="0"/>
          <w:sz w:val="30"/>
          <w:szCs w:val="30"/>
        </w:rPr>
        <w:t>内容创业的本质是广告创业</w:t>
      </w:r>
      <w:bookmarkEnd w:id="442"/>
      <w:bookmarkEnd w:id="443"/>
      <w:bookmarkEnd w:id="44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内容创业的本质是广告创业，只有广告才能卖服务。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卖服务，才能赚 </w:t>
      </w:r>
      <w:r>
        <w:rPr>
          <w:color w:val="000000"/>
          <w:spacing w:val="0"/>
          <w:w w:val="100"/>
          <w:position w:val="0"/>
          <w:sz w:val="22"/>
          <w:szCs w:val="22"/>
        </w:rPr>
        <w:t>钱，</w:t>
      </w:r>
      <w:r>
        <w:rPr>
          <w:color w:val="000000"/>
          <w:spacing w:val="0"/>
          <w:w w:val="100"/>
          <w:position w:val="0"/>
          <w:sz w:val="20"/>
          <w:szCs w:val="20"/>
        </w:rPr>
        <w:t>没有发广告，就没有收入。日日发广告，切记，一切文案、一切直播、 视频、图片的最终目的是为了发广告，您要是每天不发几十个，上百个广 告，您就不及格，</w:t>
      </w:r>
      <w:r>
        <w:rPr>
          <w:color w:val="000000"/>
          <w:spacing w:val="0"/>
          <w:w w:val="100"/>
          <w:position w:val="0"/>
          <w:sz w:val="22"/>
          <w:szCs w:val="22"/>
        </w:rPr>
        <w:t>创意性质的广告，故事性质的广告，是赚钱的根基。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0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5632450</wp:posOffset>
                </wp:positionH>
                <wp:positionV relativeFrom="paragraph">
                  <wp:posOffset>63500</wp:posOffset>
                </wp:positionV>
                <wp:extent cx="84455" cy="598805"/>
                <wp:effectExtent l="0" t="0" r="0" b="0"/>
                <wp:wrapSquare wrapText="bothSides"/>
                <wp:docPr id="679" name="Shap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8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9" o:spid="_x0000_s1026" o:spt="202" type="#_x0000_t202" style="position:absolute;left:0pt;margin-left:443.5pt;margin-top:5pt;height:47.1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+9remtcAAAAKAQAADwAAAAAAAAABACAAAAAiAAAAZHJzL2Rvd25yZXYueG1sUEsBAhQAFAAA&#10;AAgAh07iQCWVYPK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如果您赚钱的时候，您去看抖音等无聊的东西，就会导致您不赚钱。 如果您每段文案，每个课程后面，都有很多广告，则您一定赚钱。比如： 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“加</w:t>
      </w:r>
      <w:r>
        <w:rPr>
          <w:color w:val="000000"/>
          <w:spacing w:val="0"/>
          <w:w w:val="100"/>
          <w:position w:val="0"/>
        </w:rPr>
        <w:t>入我们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商会</w:t>
      </w:r>
      <w:r>
        <w:rPr>
          <w:color w:val="000000"/>
          <w:spacing w:val="0"/>
          <w:w w:val="100"/>
          <w:position w:val="0"/>
        </w:rPr>
        <w:t>是要付费的，不差钱的来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。”这</w:t>
      </w:r>
      <w:r>
        <w:rPr>
          <w:color w:val="000000"/>
          <w:spacing w:val="0"/>
          <w:w w:val="100"/>
          <w:position w:val="0"/>
        </w:rPr>
        <w:t>就是一个隐形广告，广 告可以隐形，也可以直接，建议大家直接上广告，比如：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</w:t>
      </w:r>
      <w:r>
        <w:rPr>
          <w:rFonts w:hint="eastAsia"/>
          <w:color w:val="000000"/>
          <w:spacing w:val="0"/>
          <w:w w:val="100"/>
          <w:position w:val="0"/>
          <w:lang w:val="en-US" w:eastAsia="zh-CN" w:bidi="zh-CN"/>
        </w:rPr>
        <w:t>商会</w:t>
      </w:r>
      <w:r>
        <w:rPr>
          <w:color w:val="000000"/>
          <w:spacing w:val="0"/>
          <w:w w:val="100"/>
          <w:position w:val="0"/>
        </w:rPr>
        <w:t>收费多少钱，很多老板在里面。”这就是直接广告。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45" w:name="bookmark450"/>
      <w:bookmarkStart w:id="446" w:name="bookmark449"/>
      <w:bookmarkStart w:id="447" w:name="bookmark448"/>
      <w:r>
        <w:rPr>
          <w:color w:val="000000"/>
          <w:spacing w:val="0"/>
          <w:w w:val="100"/>
          <w:position w:val="0"/>
          <w:sz w:val="30"/>
          <w:szCs w:val="30"/>
        </w:rPr>
        <w:t>赚钱一定是广告、广告、还是广告</w:t>
      </w:r>
      <w:bookmarkEnd w:id="445"/>
      <w:bookmarkEnd w:id="446"/>
      <w:bookmarkEnd w:id="44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一切内容是围绕广告，有价值，但必须插入广告，否则，没有广告洗</w:t>
      </w:r>
      <w:r>
        <w:rPr>
          <w:color w:val="000000"/>
          <w:spacing w:val="0"/>
          <w:w w:val="100"/>
          <w:position w:val="0"/>
          <w:sz w:val="22"/>
          <w:szCs w:val="22"/>
        </w:rPr>
        <w:t>脑，</w:t>
      </w:r>
      <w:r>
        <w:rPr>
          <w:color w:val="000000"/>
          <w:spacing w:val="0"/>
          <w:w w:val="100"/>
          <w:position w:val="0"/>
        </w:rPr>
        <w:t>没人付费。这个是赚钱的核心要素，一</w:t>
      </w:r>
      <w:r>
        <w:rPr>
          <w:color w:val="000000"/>
          <w:spacing w:val="0"/>
          <w:w w:val="100"/>
          <w:position w:val="0"/>
          <w:sz w:val="22"/>
          <w:szCs w:val="22"/>
        </w:rPr>
        <w:t>切本质上是为了广告服务的</w:t>
      </w:r>
      <w:r>
        <w:rPr>
          <w:color w:val="000000"/>
          <w:spacing w:val="0"/>
          <w:w w:val="100"/>
          <w:position w:val="0"/>
        </w:rPr>
        <w:t>要是理解不了这个，非常惨。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389" w:lineRule="exact"/>
        <w:ind w:left="0" w:right="0" w:firstLine="440"/>
        <w:jc w:val="both"/>
        <w:sectPr>
          <w:footnotePr>
            <w:numFmt w:val="decimal"/>
          </w:footnotePr>
          <w:type w:val="continuous"/>
          <w:pgSz w:w="9922" w:h="13813"/>
          <w:pgMar w:top="1082" w:right="1521" w:bottom="1278" w:left="1581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我们核心是玩广告的，没有广告，就没有收入。广告才是核心。不研究广告，不可能有收入。不做广告，不可能有收入，但是咄咄怪事，大家是不做广告的。所以我要开始天天吼36循环广告尾巴系统。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每个人都是循环这个，产品为广告服务，而不是广告为产品服务。任何内容，都是支撑36广告循环系统的，也就是说，无论是您的直播，还是文章、文案、视频、一切目的，最终是为了 36广告尾巴循环系统做服务的。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1193800</wp:posOffset>
                </wp:positionV>
                <wp:extent cx="107315" cy="596900"/>
                <wp:effectExtent l="0" t="0" r="0" b="0"/>
                <wp:wrapSquare wrapText="bothSides"/>
                <wp:docPr id="681" name="Shap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1" o:spid="_x0000_s1026" o:spt="202" type="#_x0000_t202" style="position:absolute;left:0pt;margin-left:46.65pt;margin-top:94pt;height:47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4bvO11gAAAAoBAAAPAAAAAAAAAAEAIAAAACIAAABkcnMvZG93bnJldi54bWxQSwECFAAUAAAA&#10;CACHTuJAjbQMg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也就是说广告才是核心，而其他的都是为了丰富，支撑，营销广告的。如果本末倒置，抱歉，没有利润。很多人只是喜欢做内容，内容做到 精益求精了，客户也不买单，广告就是一切，本质上，所有公司，就是广告公司。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36循环系统，主要是围绕广告进行循环，每天必须发出去36个广告尾巴系统。无论是直播发，还是朋友圈、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空间，您都必须发，您不发广告，抱歉，您什么也没有。没人给您付费。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448" w:name="bookmark452"/>
      <w:bookmarkStart w:id="449" w:name="bookmark451"/>
      <w:bookmarkStart w:id="450" w:name="bookmark453"/>
      <w:r>
        <w:rPr>
          <w:color w:val="000000"/>
          <w:spacing w:val="0"/>
          <w:w w:val="100"/>
          <w:position w:val="0"/>
          <w:sz w:val="30"/>
          <w:szCs w:val="30"/>
        </w:rPr>
        <w:t>成交一定要留尾巴，尾巴系统的打造</w:t>
      </w:r>
      <w:bookmarkEnd w:id="448"/>
      <w:bookmarkEnd w:id="449"/>
      <w:bookmarkEnd w:id="45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任何人，在做好36循环系统的同时，必须打造自己的广告尾巴系统。 尾巴系统包括您的真实姓名、您的支付宝、您的微信号、您的收费方式、您的服务内容。尾巴系统还要有免责声明（看免责声明系统）。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时间，每天早上、中午、晚上，必须出现尾巴。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  <w:rPr>
          <w:rFonts w:hint="default" w:eastAsia="宋体"/>
          <w:lang w:val="en-US" w:eastAsia="zh-CN"/>
        </w:rPr>
        <w:sectPr>
          <w:headerReference r:id="rId288" w:type="default"/>
          <w:footerReference r:id="rId290" w:type="default"/>
          <w:headerReference r:id="rId289" w:type="even"/>
          <w:footerReference r:id="rId291" w:type="even"/>
          <w:footnotePr>
            <w:numFmt w:val="decimal"/>
          </w:footnotePr>
          <w:pgSz w:w="9922" w:h="13813"/>
          <w:pgMar w:top="1082" w:right="1521" w:bottom="1278" w:left="1581" w:header="654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612775</wp:posOffset>
                </wp:positionH>
                <wp:positionV relativeFrom="paragraph">
                  <wp:posOffset>711200</wp:posOffset>
                </wp:positionV>
                <wp:extent cx="198755" cy="111760"/>
                <wp:effectExtent l="0" t="0" r="0" b="0"/>
                <wp:wrapSquare wrapText="bothSides"/>
                <wp:docPr id="687" name="Shap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1A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7" o:spid="_x0000_s1026" o:spt="202" type="#_x0000_t202" style="position:absolute;left:0pt;margin-left:48.25pt;margin-top:56pt;height:8.8pt;width:15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FQWu21gAAAAoBAAAPAAAAAAAAAAEAIAAAACIAAABkcnMvZG93bnJldi54bWxQSwECFAAUAAAA&#10;CACHTuJA5+bKur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尾巴系统，是在内部文章很优秀的情况下，才有用。成交尽量用长篇文章。只有长篇文章非常有价值，客户读了，觉得您确实好，客户才会付费。文章的长度，保持在800字左右。能多上图片与视频最好。包括，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1、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付费理由。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2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</w:rPr>
        <w:t>介绍业务。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、证明自己的服务，产品质量过硬。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每篇文章，都必须带图片，可以是美女、自己的生活照片，以及风景照片。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广告尾巴系统，是每天必须做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个循环，通过图片表达，或者通过文字表达。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优秀的广告系统，是一个组合拳。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2"/>
        </w:tabs>
        <w:bidi w:val="0"/>
        <w:spacing w:before="0" w:after="0" w:line="394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5653405</wp:posOffset>
                </wp:positionH>
                <wp:positionV relativeFrom="paragraph">
                  <wp:posOffset>228600</wp:posOffset>
                </wp:positionV>
                <wp:extent cx="88900" cy="1047115"/>
                <wp:effectExtent l="0" t="0" r="0" b="0"/>
                <wp:wrapSquare wrapText="bothSides"/>
                <wp:docPr id="689" name="Shap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47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649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9" o:spid="_x0000_s1026" o:spt="202" type="#_x0000_t202" style="position:absolute;left:0pt;margin-left:445.15pt;margin-top:18pt;height:82.4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NDTTPWAAAACgEAAA8AAAAAAAAAAQAgAAAAIgAAAGRycy9kb3ducmV2LnhtbFBLAQIUABQAAAAI&#10;AIdO4kC/ElWW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649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51" w:name="bookmark45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a</w:t>
      </w:r>
      <w:bookmarkEnd w:id="451"/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自我介绍，您是干什么生意的，您多大，您有什么故事，您的创业，奋斗故事。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6"/>
        </w:tabs>
        <w:bidi w:val="0"/>
        <w:spacing w:before="0" w:after="0" w:line="394" w:lineRule="exact"/>
        <w:ind w:left="0" w:right="0" w:firstLine="460"/>
        <w:jc w:val="both"/>
      </w:pPr>
      <w:bookmarkStart w:id="452" w:name="bookmark45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b</w:t>
      </w:r>
      <w:bookmarkEnd w:id="452"/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为什么要购买产品或服务。比如我们老板社群，您加入社群的好处，有讲课，有老师指导做项目等等。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6"/>
        </w:tabs>
        <w:bidi w:val="0"/>
        <w:spacing w:before="0" w:after="0" w:line="394" w:lineRule="exact"/>
        <w:ind w:left="0" w:right="0" w:firstLine="460"/>
        <w:jc w:val="both"/>
      </w:pPr>
      <w:bookmarkStart w:id="453" w:name="bookmark45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c</w:t>
      </w:r>
      <w:bookmarkEnd w:id="453"/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如果广告尾巴里，有您的家人、女朋友、老婆、父母、孩子、朋友，或吃饭照片，您的尾巴成交率会更高。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6"/>
        </w:tabs>
        <w:bidi w:val="0"/>
        <w:spacing w:before="0" w:after="380" w:line="394" w:lineRule="exact"/>
        <w:ind w:left="0" w:right="0" w:firstLine="460"/>
        <w:jc w:val="both"/>
      </w:pPr>
      <w:bookmarkStart w:id="454" w:name="bookmark45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d</w:t>
      </w:r>
      <w:bookmarkEnd w:id="454"/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</w:rPr>
        <w:t>如果您推广项目，那么广告尾巴里，有做项目的步骤，做社群的 步骤，都是货真价实的释放，这种成交率非常高。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然后，您必须讲真话，每句话都是真的。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广告尾巴系统，有条件的，一定要视频化、音频化，跟人交流，就打语音，打电话。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真正的高手，是通过释放价值做广告，是通过组合拳做广告。真正 的高手，每天必须有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30</w:t>
      </w:r>
      <w:r>
        <w:rPr>
          <w:color w:val="000000"/>
          <w:spacing w:val="0"/>
          <w:w w:val="100"/>
          <w:position w:val="0"/>
          <w:sz w:val="22"/>
          <w:szCs w:val="22"/>
        </w:rPr>
        <w:t>分钟，在优化自己的广告。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开公司，留公司名字，留地址，这种广告最厉害。做社群的，群里聊天图片，每天上传录音图片，都要进行传播，对群进行真实描述，比如群有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1000</w:t>
      </w:r>
      <w:r>
        <w:rPr>
          <w:color w:val="000000"/>
          <w:spacing w:val="0"/>
          <w:w w:val="100"/>
          <w:position w:val="0"/>
        </w:rPr>
        <w:t>多人，有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300</w:t>
      </w:r>
      <w:r>
        <w:rPr>
          <w:color w:val="000000"/>
          <w:spacing w:val="0"/>
          <w:w w:val="100"/>
          <w:position w:val="0"/>
        </w:rPr>
        <w:t>多人，有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700</w:t>
      </w:r>
      <w:r>
        <w:rPr>
          <w:color w:val="000000"/>
          <w:spacing w:val="0"/>
          <w:w w:val="100"/>
          <w:position w:val="0"/>
        </w:rPr>
        <w:t>多人，进行真实描述。总之，您卖 什么，您就描述买什么，有什么具体的好处。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设置背景图，需要有文字版本，任何人加您，跟您聊天，最多聊三句话，然后就发布这个文字版的广告，图片版如果看得清楚也行。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做人态度要极度诚恳，要勤奋，要尊重人，要有爱。然后就是竭尽全力的搞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循环系统，视频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加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音频，做到日日出单，又算什么？其实，每天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100</w:t>
      </w:r>
      <w:r>
        <w:rPr>
          <w:color w:val="000000"/>
          <w:spacing w:val="0"/>
          <w:w w:val="100"/>
          <w:position w:val="0"/>
          <w:sz w:val="20"/>
          <w:szCs w:val="20"/>
        </w:rPr>
        <w:t>个流量，根据您行业情况，会出很多单。但只有尾巴系统认真做到极 致了，才会出单。</w:t>
      </w:r>
      <w:r>
        <w:rPr>
          <w:color w:val="000000"/>
          <w:spacing w:val="0"/>
          <w:w w:val="100"/>
          <w:position w:val="0"/>
          <w:sz w:val="22"/>
          <w:szCs w:val="22"/>
        </w:rPr>
        <w:t>好内容+小尾巴=日日出单。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457200</wp:posOffset>
                </wp:positionV>
                <wp:extent cx="86995" cy="596900"/>
                <wp:effectExtent l="0" t="0" r="0" b="0"/>
                <wp:wrapSquare wrapText="bothSides"/>
                <wp:docPr id="691" name="Shap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1" o:spid="_x0000_s1026" o:spt="202" type="#_x0000_t202" style="position:absolute;left:0pt;margin-left:46pt;margin-top:36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/q4FnWAAAACQEAAA8AAAAAAAAAAQAgAAAAIgAAAGRycy9kb3ducmV2LnhtbFBLAQIUABQAAAAI&#10;AIdO4kANMENL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一个人不做广告尾巴系统，基本写的文章，释放的价值，都没意义, 因为别人听了就跑了。您必须有广告尾巴，让人付费，切记，这个比什么都重要，本质上，</w:t>
      </w:r>
      <w:r>
        <w:rPr>
          <w:color w:val="000000"/>
          <w:spacing w:val="0"/>
          <w:w w:val="100"/>
          <w:position w:val="0"/>
          <w:sz w:val="22"/>
          <w:szCs w:val="22"/>
        </w:rPr>
        <w:t>每个人都在卖广告。</w:t>
      </w:r>
      <w:r>
        <w:rPr>
          <w:color w:val="000000"/>
          <w:spacing w:val="0"/>
          <w:w w:val="100"/>
          <w:position w:val="0"/>
        </w:rPr>
        <w:t>各位，您们真想赚钱？就一定要理 解透彻我讲的尾巴系统，并且执行到位。只是内容好没有什么用的，这不会成交。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以我们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22"/>
          <w:szCs w:val="22"/>
        </w:rPr>
        <w:t>高端老板社群举例尾巴系统：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我们是专业教人做社群营销的。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高级老板群***元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（支付宝号码）姓名 唯一支付宝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（微信号）姓名唯一微信号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只收完全认可我的，完全认可培训收费不退费的人，凡是不完全认可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我的，请勿付费。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磨磨唧唧，东问西问的请勿打扰。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我们只收耿直、努力、上进、积极、聪明的老板来学习。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55" w:name="bookmark459"/>
      <w:bookmarkStart w:id="456" w:name="bookmark458"/>
      <w:bookmarkStart w:id="457" w:name="bookmark460"/>
      <w:r>
        <w:rPr>
          <w:color w:val="000000"/>
          <w:spacing w:val="0"/>
          <w:w w:val="100"/>
          <w:position w:val="0"/>
          <w:sz w:val="30"/>
          <w:szCs w:val="30"/>
        </w:rPr>
        <w:t>广告的本质，是购买理由</w:t>
      </w:r>
      <w:bookmarkEnd w:id="455"/>
      <w:bookmarkEnd w:id="456"/>
      <w:bookmarkEnd w:id="45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只要您找到了足够的购买理由，购买理由够有力，客户就会买单。所有高手，都是不断地广播购买理由给客户。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5647690</wp:posOffset>
                </wp:positionH>
                <wp:positionV relativeFrom="paragraph">
                  <wp:posOffset>800100</wp:posOffset>
                </wp:positionV>
                <wp:extent cx="84455" cy="596900"/>
                <wp:effectExtent l="0" t="0" r="0" b="0"/>
                <wp:wrapSquare wrapText="bothSides"/>
                <wp:docPr id="693" name="Shap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3" o:spid="_x0000_s1026" o:spt="202" type="#_x0000_t202" style="position:absolute;left:0pt;margin-left:444.7pt;margin-top:63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uPT5NcAAAALAQAADwAAAAAAAAABACAAAAAiAAAAZHJzL2Rvd25yZXYueG1sUEsBAhQAFAAA&#10;AAgAh07iQDx7SdK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高手眼里，一切都是广告，有广告，才有一切，没有广告，就没有 一切，高手眼里，内容就是广告。内容不好，什么都没有，只有内容， 才是真相，才能生存，</w:t>
      </w:r>
      <w:r>
        <w:rPr>
          <w:color w:val="000000"/>
          <w:spacing w:val="0"/>
          <w:w w:val="100"/>
          <w:position w:val="0"/>
        </w:rPr>
        <w:t>没有内容，怎么可能赚钱呢？好的内容，都是好的价值。尾巴系统如何做的？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92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尾巴系统，就是购买理由与价格的组成。</w:t>
      </w:r>
      <w:r>
        <w:rPr>
          <w:color w:val="000000"/>
          <w:spacing w:val="0"/>
          <w:w w:val="100"/>
          <w:position w:val="0"/>
        </w:rPr>
        <w:t>比如，我们做老板社群，您要不断地写，为什么要加入老板社群。您至少找出来100个理由，我们为 什么要加入社群。大家如果觉得很难，一点点简单的工作都完不成，自然 做不了成交。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举例：购买理由？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51"/>
        </w:tabs>
        <w:bidi w:val="0"/>
        <w:spacing w:before="0" w:after="140" w:line="240" w:lineRule="auto"/>
        <w:ind w:left="0" w:right="0"/>
        <w:jc w:val="left"/>
      </w:pPr>
      <w:bookmarkStart w:id="458" w:name="bookmark461"/>
      <w:r>
        <w:rPr>
          <w:color w:val="000000"/>
          <w:spacing w:val="0"/>
          <w:w w:val="100"/>
          <w:position w:val="0"/>
        </w:rPr>
        <w:t>1</w:t>
      </w:r>
      <w:bookmarkEnd w:id="45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加入我们老板社群，找到目标快。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9"/>
        </w:tabs>
        <w:bidi w:val="0"/>
        <w:spacing w:before="0" w:after="140" w:line="240" w:lineRule="auto"/>
        <w:ind w:left="0" w:right="0"/>
        <w:jc w:val="left"/>
      </w:pPr>
      <w:bookmarkStart w:id="459" w:name="bookmark462"/>
      <w:r>
        <w:rPr>
          <w:color w:val="000000"/>
          <w:spacing w:val="0"/>
          <w:w w:val="100"/>
          <w:position w:val="0"/>
        </w:rPr>
        <w:t>2</w:t>
      </w:r>
      <w:bookmarkEnd w:id="45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加入我们老板社群，每天都能忙碌起来，有事情做。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9"/>
        </w:tabs>
        <w:bidi w:val="0"/>
        <w:spacing w:before="0" w:after="140" w:line="240" w:lineRule="auto"/>
        <w:ind w:left="0" w:right="0"/>
        <w:jc w:val="left"/>
      </w:pPr>
      <w:bookmarkStart w:id="460" w:name="bookmark463"/>
      <w:r>
        <w:rPr>
          <w:color w:val="000000"/>
          <w:spacing w:val="0"/>
          <w:w w:val="100"/>
          <w:position w:val="0"/>
        </w:rPr>
        <w:t>3</w:t>
      </w:r>
      <w:bookmarkEnd w:id="46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加入我们老板社群，方向感明确，不再迷茫。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9"/>
        </w:tabs>
        <w:bidi w:val="0"/>
        <w:spacing w:before="0" w:after="140" w:line="240" w:lineRule="auto"/>
        <w:ind w:left="0" w:right="0"/>
        <w:jc w:val="left"/>
        <w:sectPr>
          <w:headerReference r:id="rId292" w:type="default"/>
          <w:footerReference r:id="rId294" w:type="default"/>
          <w:headerReference r:id="rId293" w:type="even"/>
          <w:footerReference r:id="rId295" w:type="even"/>
          <w:footnotePr>
            <w:numFmt w:val="decimal"/>
          </w:footnotePr>
          <w:pgSz w:w="9922" w:h="13813"/>
          <w:pgMar w:top="1082" w:right="1521" w:bottom="1278" w:left="1581" w:header="0" w:footer="3" w:gutter="0"/>
          <w:pgNumType w:fmt="decimal"/>
          <w:cols w:space="720" w:num="1"/>
          <w:rtlGutter w:val="0"/>
          <w:docGrid w:linePitch="360" w:charSpace="0"/>
        </w:sectPr>
      </w:pPr>
      <w:bookmarkStart w:id="461" w:name="bookmark464"/>
      <w:r>
        <w:rPr>
          <w:color w:val="000000"/>
          <w:spacing w:val="0"/>
          <w:w w:val="100"/>
          <w:position w:val="0"/>
        </w:rPr>
        <w:t>4</w:t>
      </w:r>
      <w:bookmarkEnd w:id="461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加入我们老板社群，就是加入高端圈子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margin">
                  <wp:posOffset>2486660</wp:posOffset>
                </wp:positionV>
                <wp:extent cx="86995" cy="594360"/>
                <wp:effectExtent l="0" t="0" r="0" b="0"/>
                <wp:wrapSquare wrapText="bothSides"/>
                <wp:docPr id="703" name="Shap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3" o:spid="_x0000_s1026" o:spt="202" type="#_x0000_t202" style="position:absolute;left:0pt;margin-left:48.45pt;margin-top:195.8pt;height:46.8pt;width:6.8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D3rrHXAAAACgEAAA8AAAAAAAAAAQAgAAAAIgAAAGRycy9kb3ducmV2LnhtbFBLAQIUABQA&#10;AAAIAIdO4kBWIv0iuAEAAIA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62" w:name="bookmark465"/>
      <w:bookmarkStart w:id="463" w:name="bookmark466"/>
      <w:bookmarkStart w:id="464" w:name="bookmark46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4</w:t>
      </w:r>
      <w:r>
        <w:rPr>
          <w:color w:val="000000"/>
          <w:spacing w:val="0"/>
          <w:w w:val="100"/>
          <w:position w:val="0"/>
          <w:sz w:val="30"/>
          <w:szCs w:val="30"/>
        </w:rPr>
        <w:t>个好处，是写广告尾巴系统的核心</w:t>
      </w:r>
      <w:bookmarkEnd w:id="462"/>
      <w:bookmarkEnd w:id="463"/>
      <w:bookmarkEnd w:id="464"/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0"/>
        </w:tabs>
        <w:bidi w:val="0"/>
        <w:spacing w:before="0" w:after="0" w:line="406" w:lineRule="auto"/>
        <w:ind w:left="0" w:right="0" w:firstLine="420"/>
        <w:jc w:val="both"/>
      </w:pPr>
      <w:bookmarkStart w:id="465" w:name="bookmark46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6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直接给到你的好处；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1"/>
        </w:tabs>
        <w:bidi w:val="0"/>
        <w:spacing w:before="0" w:after="0" w:line="406" w:lineRule="auto"/>
        <w:ind w:left="0" w:right="0" w:firstLine="420"/>
        <w:jc w:val="both"/>
      </w:pPr>
      <w:bookmarkStart w:id="466" w:name="bookmark46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46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多岀来的额外好处；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1"/>
        </w:tabs>
        <w:bidi w:val="0"/>
        <w:spacing w:before="0" w:after="0" w:line="406" w:lineRule="auto"/>
        <w:ind w:left="0" w:right="0" w:firstLine="420"/>
        <w:jc w:val="both"/>
      </w:pPr>
      <w:bookmarkStart w:id="467" w:name="bookmark47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46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看不见的隐形好处；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1"/>
        </w:tabs>
        <w:bidi w:val="0"/>
        <w:spacing w:before="0" w:after="0" w:line="406" w:lineRule="auto"/>
        <w:ind w:left="0" w:right="0" w:firstLine="420"/>
        <w:jc w:val="both"/>
      </w:pPr>
      <w:bookmarkStart w:id="468" w:name="bookmark47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46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同行给不出的好处；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我们在网络上搞营销，每句话，都必须是真实言论。您没有必要说假话，就可以成交。通过说假话成交的人，是智力低下的人。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469" w:name="bookmark473"/>
      <w:bookmarkStart w:id="470" w:name="bookmark474"/>
      <w:bookmarkStart w:id="471" w:name="bookmark472"/>
      <w:r>
        <w:rPr>
          <w:color w:val="000000"/>
          <w:spacing w:val="0"/>
          <w:w w:val="100"/>
          <w:position w:val="0"/>
          <w:sz w:val="30"/>
          <w:szCs w:val="30"/>
        </w:rPr>
        <w:t>十分钟一次广告尾巴系统</w:t>
      </w:r>
      <w:bookmarkEnd w:id="469"/>
      <w:bookmarkEnd w:id="470"/>
      <w:bookmarkEnd w:id="47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十分钟一次广告，这是必须的，没有广告，就没有成交。直播、朋友圈，皆是如此。您必须不断地琢磨广告，研究广告，发广告。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十分钟，一个广告尾巴系统，这是我给所有想年赚千万的人的一个任务。跟着我的很多人，想当老板，想赚钱，但是他们不会做广告尾巴系统, 进入朋友圈，进入直播间，都没有广告尾巴系统。广告尾巴系统，体现在直播间，体现在朋友圈，体现在图片里，或者是暗示的，在平台审查严格 的时候，是暗示的，也可以请助理做。在审查不严格时，或者在自己的空 间里，这个广告尾巴系统是明明白白的打入粉丝的脑袋里的。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01600" distR="101600" simplePos="0" relativeHeight="251661312" behindDoc="0" locked="0" layoutInCell="1" allowOverlap="1">
                <wp:simplePos x="0" y="0"/>
                <wp:positionH relativeFrom="page">
                  <wp:posOffset>661035</wp:posOffset>
                </wp:positionH>
                <wp:positionV relativeFrom="margin">
                  <wp:posOffset>7087870</wp:posOffset>
                </wp:positionV>
                <wp:extent cx="219710" cy="160020"/>
                <wp:effectExtent l="0" t="0" r="0" b="0"/>
                <wp:wrapSquare wrapText="bothSides"/>
                <wp:docPr id="705" name="Shap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5" o:spid="_x0000_s1026" o:spt="202" type="#_x0000_t202" style="position:absolute;left:0pt;margin-left:52.05pt;margin-top:558.1pt;height:12.6pt;width:17.3pt;mso-position-horizontal-relative:page;mso-position-vertical-relative:margin;mso-wrap-distance-bottom:0pt;mso-wrap-distance-left:8pt;mso-wrap-distance-right:8pt;mso-wrap-distance-top:0pt;mso-wrap-style:none;z-index:251661312;mso-width-relative:page;mso-height-relative:page;" filled="f" stroked="f" coordsize="21600,21600" o:gfxdata="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LoBbtcA&#10;AAANAQAADwAAAAAAAAABACAAAAAiAAAAZHJzL2Rvd25yZXYueG1sUEsBAhQAFAAAAAgAh07iQOZE&#10;NgO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只要一个人每天能搞到一百个流量，能十分钟重复一次明示或者暗示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2451100</wp:posOffset>
                </wp:positionV>
                <wp:extent cx="86995" cy="596900"/>
                <wp:effectExtent l="0" t="0" r="0" b="0"/>
                <wp:wrapSquare wrapText="bothSides"/>
                <wp:docPr id="707" name="Shap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广告尾巴系统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7" o:spid="_x0000_s1026" o:spt="202" type="#_x0000_t202" style="position:absolute;left:0pt;margin-left:441.95pt;margin-top:193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vi4FXYAAAACwEAAA8AAAAAAAAAAQAgAAAAIgAAAGRycy9kb3ducmV2LnhtbFBLAQIUABQA&#10;AAAIAIdO4kDZ+Lh1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广告尾巴系统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的广告尾巴系统，这个人日赚几万都正常。日赚几千，都是轻轻松松的。 所以，从现在开始，每个人都要修炼，十分钟释放一个广告。您们发广告的能力差，就不赚钱。</w:t>
      </w:r>
      <w:r>
        <w:rPr>
          <w:color w:val="000000"/>
          <w:spacing w:val="0"/>
          <w:w w:val="100"/>
          <w:position w:val="0"/>
          <w:sz w:val="22"/>
          <w:szCs w:val="22"/>
        </w:rPr>
        <w:t>要习惯性的讲广告，大家都应该是广告讲师, 广告写手</w:t>
      </w:r>
      <w:r>
        <w:rPr>
          <w:color w:val="000000"/>
          <w:spacing w:val="0"/>
          <w:w w:val="100"/>
          <w:position w:val="0"/>
        </w:rPr>
        <w:t>。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们的广告能力不强，这是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们不赚钱的核心。要一直发广告。 不赚钱的核心，是广告做的不到位，其他工作猛做，但是从来不打广告, 广告打的不好，于是不收单。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72" w:name="bookmark476"/>
      <w:bookmarkStart w:id="473" w:name="bookmark475"/>
      <w:bookmarkStart w:id="474" w:name="bookmark477"/>
      <w:r>
        <w:rPr>
          <w:color w:val="000000"/>
          <w:spacing w:val="0"/>
          <w:w w:val="100"/>
          <w:position w:val="0"/>
          <w:sz w:val="30"/>
          <w:szCs w:val="30"/>
        </w:rPr>
        <w:t>同行能赚钱的秘密在哪里？</w:t>
      </w:r>
      <w:bookmarkEnd w:id="472"/>
      <w:bookmarkEnd w:id="473"/>
      <w:bookmarkEnd w:id="47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同行能赚钱的秘密在哪里？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都在尾巴系统里，都在购买理由里。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您去同行那里看他的广告尾巴，您看看哪句话打动了消费者，消费者愿意付费？那就是我们要复制的核心。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0" w:line="391" w:lineRule="exact"/>
        <w:ind w:left="0" w:right="0" w:firstLine="440"/>
        <w:jc w:val="both"/>
        <w:rPr>
          <w:sz w:val="22"/>
          <w:szCs w:val="22"/>
        </w:rPr>
        <w:sectPr>
          <w:headerReference r:id="rId298" w:type="first"/>
          <w:footerReference r:id="rId301" w:type="first"/>
          <w:headerReference r:id="rId296" w:type="default"/>
          <w:footerReference r:id="rId299" w:type="default"/>
          <w:headerReference r:id="rId297" w:type="even"/>
          <w:footerReference r:id="rId300" w:type="even"/>
          <w:footnotePr>
            <w:numFmt w:val="decimal"/>
          </w:footnotePr>
          <w:pgSz w:w="9922" w:h="13813"/>
          <w:pgMar w:top="1082" w:right="1521" w:bottom="1278" w:left="158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一般情况下，客户买单，只是因为一句话，找到这句话，也就找到了做成交的秘密。</w:t>
      </w:r>
    </w:p>
    <w:p>
      <w:pPr>
        <w:pStyle w:val="31"/>
        <w:keepNext/>
        <w:keepLines/>
        <w:framePr w:w="1181" w:h="8237" w:hRule="exact" w:wrap="auto" w:vAnchor="margin" w:hAnchor="page" w:x="8029" w:y="1"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</w:pPr>
      <w:bookmarkStart w:id="475" w:name="bookmark479"/>
      <w:bookmarkStart w:id="476" w:name="bookmark480"/>
      <w:bookmarkStart w:id="477" w:name="bookmark478"/>
      <w:r>
        <w:rPr>
          <w:color w:val="000000"/>
          <w:spacing w:val="0"/>
          <w:w w:val="100"/>
          <w:position w:val="0"/>
          <w:shd w:val="clear" w:color="auto" w:fill="auto"/>
        </w:rPr>
        <w:t>第十章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43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44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大营销系统之图片系统</w:t>
      </w:r>
      <w:bookmarkEnd w:id="475"/>
      <w:bookmarkEnd w:id="476"/>
      <w:bookmarkEnd w:id="477"/>
    </w:p>
    <w:p>
      <w:pPr>
        <w:pStyle w:val="33"/>
        <w:keepNext w:val="0"/>
        <w:keepLines w:val="0"/>
        <w:framePr w:w="1181" w:h="8237" w:hRule="exact" w:wrap="auto" w:vAnchor="margin" w:hAnchor="page" w:x="8029" w:y="1"/>
        <w:widowControl w:val="0"/>
        <w:shd w:val="clear" w:color="auto" w:fill="auto"/>
        <w:tabs>
          <w:tab w:val="left" w:leader="hyphen" w:pos="3330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无图无真相</w:t>
      </w:r>
      <w:r>
        <w:rPr>
          <w:color w:val="000000"/>
          <w:spacing w:val="0"/>
          <w:w w:val="100"/>
          <w:position w:val="0"/>
          <w:eastAsianLayout w:id="45" w:vert="1"/>
        </w:rPr>
        <w:t>，</w:t>
      </w:r>
      <w:r>
        <w:rPr>
          <w:color w:val="000000"/>
          <w:spacing w:val="0"/>
          <w:w w:val="100"/>
          <w:position w:val="0"/>
        </w:rPr>
        <w:t>有图才成交。</w:t>
      </w:r>
      <w:r>
        <w:rPr>
          <w:color w:val="000000"/>
          <w:spacing w:val="0"/>
          <w:w w:val="100"/>
          <w:position w:val="0"/>
          <w:eastAsianLayout w:id="4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headerReference r:id="rId302" w:type="default"/>
          <w:footerReference r:id="rId304" w:type="default"/>
          <w:headerReference r:id="rId303" w:type="even"/>
          <w:footerReference r:id="rId305" w:type="even"/>
          <w:footnotePr>
            <w:numFmt w:val="decimal"/>
          </w:footnotePr>
          <w:pgSz w:w="9922" w:h="13813"/>
          <w:pgMar w:top="3053" w:right="713" w:bottom="757" w:left="2621" w:header="2625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5" w:after="1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306" w:type="default"/>
          <w:footerReference r:id="rId308" w:type="default"/>
          <w:headerReference r:id="rId307" w:type="even"/>
          <w:footerReference r:id="rId309" w:type="even"/>
          <w:footnotePr>
            <w:numFmt w:val="decimal"/>
          </w:footnotePr>
          <w:pgSz w:w="9922" w:h="13813"/>
          <w:pgMar w:top="1112" w:right="1514" w:bottom="1176" w:left="1546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1890395</wp:posOffset>
                </wp:positionV>
                <wp:extent cx="84455" cy="404495"/>
                <wp:effectExtent l="0" t="0" r="0" b="0"/>
                <wp:wrapSquare wrapText="bothSides"/>
                <wp:docPr id="727" name="Shap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图片系统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7" o:spid="_x0000_s1026" o:spt="202" type="#_x0000_t202" style="position:absolute;left:0pt;margin-left:47.7pt;margin-top:148.85pt;height:31.8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ARV9b1wAAAAoBAAAPAAAAAAAAAAEAIAAAACIAAABkcnMvZG93bnJldi54bWxQSwECFAAUAAAA&#10;CACHTuJA22VNfL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图片系统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614680</wp:posOffset>
                </wp:positionH>
                <wp:positionV relativeFrom="paragraph">
                  <wp:posOffset>6405245</wp:posOffset>
                </wp:positionV>
                <wp:extent cx="219710" cy="160020"/>
                <wp:effectExtent l="0" t="0" r="0" b="0"/>
                <wp:wrapSquare wrapText="bothSides"/>
                <wp:docPr id="729" name="Shap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120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9" o:spid="_x0000_s1026" o:spt="202" type="#_x0000_t202" style="position:absolute;left:0pt;margin-left:48.4pt;margin-top:504.35pt;height:12.6pt;width:17.3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Jl6Vl1wAA&#10;AAwBAAAPAAAAAAAAAAEAIAAAACIAAABkcnMvZG93bnJldi54bWxQSwECFAAUAAAACACHTuJA+QS6&#10;I60BAABz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78" w:name="bookmark481"/>
      <w:bookmarkStart w:id="479" w:name="bookmark482"/>
      <w:bookmarkStart w:id="480" w:name="bookmark483"/>
      <w:r>
        <w:rPr>
          <w:color w:val="000000"/>
          <w:spacing w:val="0"/>
          <w:w w:val="100"/>
          <w:position w:val="0"/>
          <w:sz w:val="30"/>
          <w:szCs w:val="30"/>
        </w:rPr>
        <w:t>创业者的图片系统为什么重要？</w:t>
      </w:r>
      <w:bookmarkEnd w:id="478"/>
      <w:bookmarkEnd w:id="479"/>
      <w:bookmarkEnd w:id="48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任何人，真的想成交率变高，必须做图片营销系统。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朋友圈，必须要有生活照、工作照片、工作笔记照片。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朋友圈，必须要有一切与您生活，与您工作，与您业务相关的照片。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每天必须搞够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张，如果没有图片，就没有说服力。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没有说服力，就很难成交。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无图无真相，</w:t>
      </w:r>
      <w:r>
        <w:rPr>
          <w:color w:val="000000"/>
          <w:spacing w:val="0"/>
          <w:w w:val="100"/>
          <w:position w:val="0"/>
        </w:rPr>
        <w:t>移动互联网时代，大家希望在微信、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空间里，看见您的图片。</w:t>
      </w:r>
      <w:r>
        <w:rPr>
          <w:color w:val="000000"/>
          <w:spacing w:val="0"/>
          <w:w w:val="100"/>
          <w:position w:val="0"/>
          <w:sz w:val="22"/>
          <w:szCs w:val="22"/>
        </w:rPr>
        <w:t>图片多了，才能增加信任感，客户才能下单。我</w:t>
      </w:r>
      <w:r>
        <w:rPr>
          <w:color w:val="000000"/>
          <w:spacing w:val="0"/>
          <w:w w:val="100"/>
          <w:position w:val="0"/>
        </w:rPr>
        <w:t>要求每个做微信，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空间，以及微博的人，每天上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张图片。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图片上一定要有一句话广告，也就是推销自己的产品或服务，价格以及付款方式。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481" w:name="bookmark485"/>
      <w:bookmarkStart w:id="482" w:name="bookmark484"/>
      <w:bookmarkStart w:id="483" w:name="bookmark486"/>
      <w:r>
        <w:rPr>
          <w:color w:val="000000"/>
          <w:spacing w:val="0"/>
          <w:w w:val="100"/>
          <w:position w:val="0"/>
          <w:sz w:val="30"/>
          <w:szCs w:val="30"/>
        </w:rPr>
        <w:t>图片包含哪些内容？</w:t>
      </w:r>
      <w:bookmarkEnd w:id="481"/>
      <w:bookmarkEnd w:id="482"/>
      <w:bookmarkEnd w:id="48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那么到底上些什么图片呢？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112" w:right="1514" w:bottom="1176" w:left="1546" w:header="684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生活图片，吃饭、游泳、健身、买衣服，带孩子，逛街，喝咖啡，随 时随地都在扔图片。无图无真相，有图才成交。喝水，您的杯子、您的电脑、您的手机、您的床，您的工作环境、过路的地方，全部都是图片系统 的一环，您看到的花草鱼虫，都是您的营销图片。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 xml:space="preserve">原则上，我每一个文案后面必须有图片。我搞了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个文案，就必须得搞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60</w:t>
      </w:r>
      <w:r>
        <w:rPr>
          <w:color w:val="000000"/>
          <w:spacing w:val="0"/>
          <w:w w:val="100"/>
          <w:position w:val="0"/>
        </w:rPr>
        <w:t>个图片。有精力的，应该请一个员工，专业搞图片。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60"/>
        <w:jc w:val="both"/>
      </w:pPr>
      <w:bookmarkStart w:id="484" w:name="bookmark48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84"/>
      <w:r>
        <w:rPr>
          <w:color w:val="000000"/>
          <w:spacing w:val="0"/>
          <w:w w:val="100"/>
          <w:position w:val="0"/>
        </w:rPr>
        <w:t>、读书图片，您读了什么书，比如《毛泽东文集》，您还可以在上面写点感想发出来。读书、买书的图片，自己手写的总结、笔记图片，都要上传到朋友圈。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400" w:lineRule="exact"/>
        <w:ind w:left="0" w:right="0" w:firstLine="420"/>
        <w:jc w:val="both"/>
      </w:pPr>
      <w:bookmarkStart w:id="485" w:name="bookmark48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48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您种菜的图片，您种地的图片。比如，您的黄瓜长多大了。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2"/>
        </w:tabs>
        <w:bidi w:val="0"/>
        <w:spacing w:before="0" w:after="140" w:line="400" w:lineRule="exact"/>
        <w:ind w:left="0" w:right="0" w:firstLine="460"/>
        <w:jc w:val="both"/>
      </w:pPr>
      <w:bookmarkStart w:id="486" w:name="bookmark48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48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您吃饭的图片，在家里吃饭，在饭店里吃饭，请朋友吃饭，都可 以上图片。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87" w:name="bookmark49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48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您旅游的图片，您去张家港旅游了，去韩国旅游了。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88" w:name="bookmark49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bookmarkEnd w:id="48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您锻炼身体的图片，比如您去游泳，健身房图片。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89" w:name="bookmark49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bookmarkEnd w:id="48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您跟朋友逛街，买衣服的图片。比如，您去逛恒隆广场了。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90" w:name="bookmark49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</w:t>
      </w:r>
      <w:bookmarkEnd w:id="49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您去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星级酒店住宿的图片。大家也喜欢看的。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91" w:name="bookmark49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8</w:t>
      </w:r>
      <w:bookmarkEnd w:id="491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您跟合作伙伴，跟其他老板聊天的图片，也要搞出来。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6"/>
        </w:tabs>
        <w:bidi w:val="0"/>
        <w:spacing w:before="0" w:after="140" w:line="240" w:lineRule="auto"/>
        <w:ind w:left="0" w:right="0" w:firstLine="460"/>
        <w:jc w:val="both"/>
      </w:pPr>
      <w:bookmarkStart w:id="492" w:name="bookmark49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9</w:t>
      </w:r>
      <w:bookmarkEnd w:id="492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您跟女朋友打闹，跟小孩子打闹的图片。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60"/>
        <w:jc w:val="both"/>
      </w:pPr>
      <w:bookmarkStart w:id="493" w:name="bookmark49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9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、您办公桌、公司的图片，都可以晒出来。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bookmarkStart w:id="494" w:name="bookmark49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9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、您发货的图片，都晒出来。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391" w:lineRule="exact"/>
        <w:ind w:left="0" w:right="0" w:firstLine="460"/>
        <w:jc w:val="both"/>
      </w:pPr>
      <w:bookmarkStart w:id="495" w:name="bookmark49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9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、可以是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问答，微信问答模式。里面有什么？比如我们老板社群，学习内容，学习周期，学习方式，比如说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YY</w:t>
      </w:r>
      <w:r>
        <w:rPr>
          <w:color w:val="000000"/>
          <w:spacing w:val="0"/>
          <w:w w:val="100"/>
          <w:position w:val="0"/>
        </w:rPr>
        <w:t>上课，群里录音，群里老师回答问题。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微信问答模式，可以体现客户想要知道的一切。我们的一切目的，都可以通过文字模式表达。但文字一旦做成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对话，微信对话，效果就会非常好。图片可以表达免责声明，问答模式的图片，可以把您想说的一切通过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微信问答模式全部表达出来。与客户说话, 与老师说话，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群里聊天，我们的一切，都必须转化成图片模式，表达出来。您能想到的一切，都是图片。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both"/>
      </w:pPr>
      <w:bookmarkStart w:id="496" w:name="bookmark49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9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、图片还可以包括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YY</w:t>
      </w:r>
      <w:r>
        <w:rPr>
          <w:color w:val="000000"/>
          <w:spacing w:val="0"/>
          <w:w w:val="100"/>
          <w:position w:val="0"/>
        </w:rPr>
        <w:t>截图，抖音视频截图，每天截图，扔到朋友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  <w:sectPr>
          <w:headerReference r:id="rId310" w:type="default"/>
          <w:footerReference r:id="rId312" w:type="default"/>
          <w:headerReference r:id="rId311" w:type="even"/>
          <w:footerReference r:id="rId313" w:type="even"/>
          <w:footnotePr>
            <w:numFmt w:val="decimal"/>
          </w:footnotePr>
          <w:pgSz w:w="9922" w:h="13813"/>
          <w:pgMar w:top="1112" w:right="1514" w:bottom="1176" w:left="1546" w:header="684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圈。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70"/>
        </w:tabs>
        <w:bidi w:val="0"/>
        <w:spacing w:before="0" w:after="0" w:line="403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margin">
                  <wp:posOffset>2397125</wp:posOffset>
                </wp:positionV>
                <wp:extent cx="84455" cy="631190"/>
                <wp:effectExtent l="0" t="0" r="0" b="0"/>
                <wp:wrapSquare wrapText="bothSides"/>
                <wp:docPr id="739" name="Shap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——图片系统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9" o:spid="_x0000_s1026" o:spt="202" type="#_x0000_t202" style="position:absolute;left:0pt;margin-left:42.95pt;margin-top:188.75pt;height:49.7pt;width:6.6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8n8Nd2AAAAAkBAAAPAAAAAAAAAAEAIAAAACIAAABkcnMvZG93bnJldi54bWxQSwECFAAU&#10;AAAACACHTuJAYqTypbgBAACAAwAADgAAAAAAAAABACAAAAAn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——图片系统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497" w:name="bookmark50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1</w:t>
      </w:r>
      <w:bookmarkEnd w:id="49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4</w:t>
      </w:r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ab/>
      </w:r>
      <w:r>
        <w:rPr>
          <w:color w:val="000000"/>
          <w:spacing w:val="0"/>
          <w:w w:val="100"/>
          <w:position w:val="0"/>
        </w:rPr>
        <w:t>关注同行的图片系统。但是，切记不可直接抄袭，而是要头脑灵活的内化成我们自己的图片系统。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66"/>
        </w:tabs>
        <w:bidi w:val="0"/>
        <w:spacing w:before="0" w:after="380" w:line="391" w:lineRule="exact"/>
        <w:ind w:left="0" w:right="0" w:firstLine="420"/>
        <w:jc w:val="left"/>
      </w:pPr>
      <w:bookmarkStart w:id="498" w:name="bookmark50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49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尾巴系统，必须做成图片，保存在手机或电脑上，只要有文案， 就应该扔尾巴。或者每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个文案，有一个扔尾巴营销系统图片。日日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36 </w:t>
      </w:r>
      <w:r>
        <w:rPr>
          <w:color w:val="000000"/>
          <w:spacing w:val="0"/>
          <w:w w:val="100"/>
          <w:position w:val="0"/>
        </w:rPr>
        <w:t>个以上扔出去。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以上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15</w:t>
      </w:r>
      <w:r>
        <w:rPr>
          <w:color w:val="000000"/>
          <w:spacing w:val="0"/>
          <w:w w:val="100"/>
          <w:position w:val="0"/>
        </w:rPr>
        <w:t xml:space="preserve">点，如果您们做到了，只要做到位了，您们的收入，就会增加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倍到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倍，毫无悬念的增加。但切记，大家不要上付款截图，收款截图， 避免上这个，以免有法律风险。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图片系统的目的，是增加信任度。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没图片，没真相。图片多了，大家相信您，您的生意就好做了。您们真想有粉丝，就一定要大量分享自己的美丽的照片。特别是您是美女的。 不分享您的照片，没人看的。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00" w:line="240" w:lineRule="auto"/>
        <w:ind w:left="0" w:right="0" w:firstLine="0"/>
        <w:jc w:val="left"/>
        <w:rPr>
          <w:sz w:val="30"/>
          <w:szCs w:val="30"/>
        </w:rPr>
      </w:pPr>
      <w:bookmarkStart w:id="499" w:name="bookmark502"/>
      <w:bookmarkStart w:id="500" w:name="bookmark503"/>
      <w:bookmarkStart w:id="501" w:name="bookmark504"/>
      <w:r>
        <w:rPr>
          <w:color w:val="000000"/>
          <w:spacing w:val="0"/>
          <w:w w:val="100"/>
          <w:position w:val="0"/>
          <w:sz w:val="30"/>
          <w:szCs w:val="30"/>
        </w:rPr>
        <w:t>一句话推广内容</w:t>
      </w:r>
      <w:bookmarkEnd w:id="499"/>
      <w:bookmarkEnd w:id="500"/>
      <w:bookmarkEnd w:id="50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0" w:lineRule="exact"/>
        <w:ind w:left="400" w:right="0" w:firstLine="20"/>
        <w:jc w:val="left"/>
      </w:pPr>
      <w:r>
        <w:rPr>
          <w:color w:val="000000"/>
          <w:spacing w:val="0"/>
          <w:w w:val="100"/>
          <w:position w:val="0"/>
        </w:rPr>
        <w:t>所有图片，健身、工作、对话截图，上面必须有一句话推广内容。 比如，“付费</w:t>
      </w:r>
      <w:r>
        <w:rPr>
          <w:color w:val="000000"/>
          <w:spacing w:val="0"/>
          <w:w w:val="100"/>
          <w:position w:val="0"/>
          <w:lang w:val="en-US" w:eastAsia="en-US" w:bidi="en-US"/>
        </w:rPr>
        <w:t>****</w:t>
      </w:r>
      <w:r>
        <w:rPr>
          <w:color w:val="000000"/>
          <w:spacing w:val="0"/>
          <w:w w:val="100"/>
          <w:position w:val="0"/>
        </w:rPr>
        <w:t>元加入高级老板社群学******。支付宝******"。 每张图片上，都必须如此，有如此水印。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left"/>
        <w:rPr>
          <w:sz w:val="22"/>
          <w:szCs w:val="22"/>
        </w:rPr>
        <w:sectPr>
          <w:headerReference r:id="rId314" w:type="default"/>
          <w:footerReference r:id="rId316" w:type="default"/>
          <w:headerReference r:id="rId315" w:type="even"/>
          <w:footerReference r:id="rId317" w:type="even"/>
          <w:footnotePr>
            <w:numFmt w:val="decimal"/>
          </w:footnotePr>
          <w:pgSz w:w="9922" w:h="13813"/>
          <w:pgMar w:top="1112" w:right="1514" w:bottom="1176" w:left="1546" w:header="684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551815</wp:posOffset>
                </wp:positionH>
                <wp:positionV relativeFrom="margin">
                  <wp:posOffset>7124700</wp:posOffset>
                </wp:positionV>
                <wp:extent cx="221615" cy="160020"/>
                <wp:effectExtent l="0" t="0" r="0" b="0"/>
                <wp:wrapSquare wrapText="bothSides"/>
                <wp:docPr id="745" name="Shap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122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5" o:spid="_x0000_s1026" o:spt="202" type="#_x0000_t202" style="position:absolute;left:0pt;margin-left:43.45pt;margin-top:561pt;height:12.6pt;width:17.4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wsNtO1gAA&#10;AAwBAAAPAAAAAAAAAAEAIAAAACIAAABkcnMvZG93bnJldi54bWxQSwECFAAUAAAACACHTuJA6Ai8&#10;164BAABz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任何图片，包括美女图片、风景图片上面，也必须出现一句话推广内容。图片的目的，就是销售，就是成单。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切记，每张图片上，必须有水印,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进行一句话营销。</w:t>
      </w:r>
      <w:r>
        <w:rPr>
          <w:color w:val="000000"/>
          <w:spacing w:val="0"/>
          <w:w w:val="100"/>
          <w:position w:val="0"/>
        </w:rPr>
        <w:t>所有图片必须是真实的，不可弄虚作假，切记切记，否则触犯法律。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02" w:name="bookmark507"/>
      <w:bookmarkStart w:id="503" w:name="bookmark506"/>
      <w:bookmarkStart w:id="504" w:name="bookmark505"/>
      <w:r>
        <w:rPr>
          <w:color w:val="000000"/>
          <w:spacing w:val="0"/>
          <w:w w:val="100"/>
          <w:position w:val="0"/>
          <w:sz w:val="30"/>
          <w:szCs w:val="30"/>
        </w:rPr>
        <w:t>我是怎么做图片的？</w:t>
      </w:r>
      <w:bookmarkEnd w:id="502"/>
      <w:bookmarkEnd w:id="503"/>
      <w:bookmarkEnd w:id="50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152400</wp:posOffset>
                </wp:positionV>
                <wp:extent cx="84455" cy="404495"/>
                <wp:effectExtent l="0" t="0" r="0" b="0"/>
                <wp:wrapSquare wrapText="bothSides"/>
                <wp:docPr id="747" name="Shap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图片系统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7" o:spid="_x0000_s1026" o:spt="202" type="#_x0000_t202" style="position:absolute;left:0pt;margin-left:443pt;margin-top:12pt;height:31.8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JW+zm1wAAAAkBAAAPAAAAAAAAAAEAIAAAACIAAABkcnMvZG93bnJldi54bWxQSwECFAAUAAAA&#10;CACHTuJADCh9FL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图片系统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社群里有人加入，有人欢迎，有人发言，直接截图，手机电脑截图, 直接就扔到朋友圈了。效果非常好。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我应该是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年前，就建议大家专门找一个员工，专门搞图片。这个员工工资也就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4000</w:t>
      </w:r>
      <w:r>
        <w:rPr>
          <w:color w:val="000000"/>
          <w:spacing w:val="0"/>
          <w:w w:val="100"/>
          <w:position w:val="0"/>
        </w:rPr>
        <w:t>块，绝对划得来。不过，现在开始，我希望您们自己先做做。想要赚大钱的，必须打造自己的合法的、真实的图片营销系统。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网络营销是建立在大量图片的基础上</w:t>
      </w:r>
      <w:r>
        <w:rPr>
          <w:color w:val="000000"/>
          <w:spacing w:val="0"/>
          <w:w w:val="100"/>
          <w:position w:val="0"/>
        </w:rPr>
        <w:t>。我们每天都生产了非常多的内 部图片。各位一定要把这些图片打上一句话营销系统。日日重复这个动作， 要重视。我的话语体系，就能变成您们的物质基础。您们完全信任并执行， 您们才能富贵。否则，您们很难学会营销。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4" w:lineRule="exact"/>
        <w:ind w:left="0" w:right="0" w:firstLine="440"/>
        <w:jc w:val="both"/>
        <w:rPr>
          <w:sz w:val="22"/>
          <w:szCs w:val="22"/>
        </w:rPr>
        <w:sectPr>
          <w:headerReference r:id="rId318" w:type="default"/>
          <w:footerReference r:id="rId320" w:type="default"/>
          <w:headerReference r:id="rId319" w:type="even"/>
          <w:footerReference r:id="rId321" w:type="even"/>
          <w:footnotePr>
            <w:numFmt w:val="decimal"/>
          </w:footnotePr>
          <w:pgSz w:w="9922" w:h="13813"/>
          <w:pgMar w:top="1112" w:right="1514" w:bottom="1176" w:left="1546" w:header="684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0"/>
          <w:szCs w:val="20"/>
        </w:rPr>
        <w:t>要做到日日截取图片，音频、视频，不断地释放。一日不可间断也。 我们只有这样，才能在互联网上生存。</w:t>
      </w:r>
      <w:r>
        <w:rPr>
          <w:color w:val="000000"/>
          <w:spacing w:val="0"/>
          <w:w w:val="100"/>
          <w:position w:val="0"/>
          <w:sz w:val="22"/>
          <w:szCs w:val="22"/>
        </w:rPr>
        <w:t>生存的唯一法门，就是竭尽全力的 拼命。这就是稻盛和夫的干法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加</w:t>
      </w:r>
      <w:r>
        <w:rPr>
          <w:color w:val="000000"/>
          <w:spacing w:val="0"/>
          <w:w w:val="100"/>
          <w:position w:val="0"/>
          <w:sz w:val="22"/>
          <w:szCs w:val="22"/>
        </w:rPr>
        <w:t>活法。</w:t>
      </w:r>
    </w:p>
    <w:p>
      <w:pPr>
        <w:pStyle w:val="31"/>
        <w:keepNext/>
        <w:keepLines/>
        <w:framePr w:w="414" w:h="7877" w:hRule="exact" w:wrap="auto" w:vAnchor="margin" w:hAnchor="page" w:x="875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505" w:name="bookmark509"/>
      <w:bookmarkStart w:id="506" w:name="bookmark508"/>
      <w:bookmarkStart w:id="507" w:name="bookmark510"/>
      <w:r>
        <w:rPr>
          <w:color w:val="000000"/>
          <w:spacing w:val="0"/>
          <w:w w:val="100"/>
          <w:position w:val="0"/>
          <w:shd w:val="clear" w:color="auto" w:fill="auto"/>
        </w:rPr>
        <w:t>第十一章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47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大营销系统之免责声明系统</w:t>
      </w:r>
      <w:bookmarkEnd w:id="505"/>
      <w:bookmarkEnd w:id="506"/>
      <w:bookmarkEnd w:id="507"/>
    </w:p>
    <w:p>
      <w:pPr>
        <w:pStyle w:val="33"/>
        <w:keepNext w:val="0"/>
        <w:keepLines w:val="0"/>
        <w:framePr w:w="281" w:h="4334" w:hRule="exact" w:wrap="auto" w:vAnchor="margin" w:hAnchor="page" w:x="8011" w:y="3975"/>
        <w:widowControl w:val="0"/>
        <w:shd w:val="clear" w:color="auto" w:fill="auto"/>
        <w:tabs>
          <w:tab w:val="left" w:leader="hyphen" w:pos="3589"/>
        </w:tabs>
        <w:bidi w:val="0"/>
        <w:spacing w:before="0" w:after="0" w:line="240" w:lineRule="auto"/>
        <w:ind w:left="0" w:right="0" w:firstLine="0"/>
        <w:jc w:val="lef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免责声明系统是我们的生命。</w:t>
      </w:r>
      <w:r>
        <w:rPr>
          <w:color w:val="000000"/>
          <w:spacing w:val="0"/>
          <w:w w:val="100"/>
          <w:position w:val="0"/>
          <w:eastAsianLayout w:id="48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headerReference r:id="rId322" w:type="default"/>
          <w:footerReference r:id="rId324" w:type="default"/>
          <w:headerReference r:id="rId323" w:type="even"/>
          <w:footerReference r:id="rId325" w:type="even"/>
          <w:footnotePr>
            <w:numFmt w:val="decimal"/>
          </w:footnotePr>
          <w:pgSz w:w="9922" w:h="13813"/>
          <w:pgMar w:top="2914" w:right="752" w:bottom="744" w:left="2797" w:header="2486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before="34" w:after="34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326" w:type="default"/>
          <w:footerReference r:id="rId328" w:type="default"/>
          <w:headerReference r:id="rId327" w:type="even"/>
          <w:footerReference r:id="rId329" w:type="even"/>
          <w:footnotePr>
            <w:numFmt w:val="decimal"/>
          </w:footnotePr>
          <w:pgSz w:w="9922" w:h="13813"/>
          <w:pgMar w:top="1030" w:right="1521" w:bottom="1297" w:left="155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508" w:name="bookmark511"/>
      <w:bookmarkStart w:id="509" w:name="bookmark512"/>
      <w:bookmarkStart w:id="510" w:name="bookmark513"/>
      <w:r>
        <w:rPr>
          <w:color w:val="000000"/>
          <w:spacing w:val="0"/>
          <w:w w:val="100"/>
          <w:position w:val="0"/>
          <w:sz w:val="30"/>
          <w:szCs w:val="30"/>
        </w:rPr>
        <w:t>一个高手行走于世永不犯错</w:t>
      </w:r>
      <w:bookmarkEnd w:id="508"/>
      <w:bookmarkEnd w:id="509"/>
      <w:bookmarkEnd w:id="51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一个高手行走于世，永不犯错，永远不让任何人抓到把柄，这是一个高手行走于世的准则，请尊重法律法规,请尊重那些虎视眈眈的妖魔鬼怪。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330200</wp:posOffset>
                </wp:positionV>
                <wp:extent cx="84455" cy="1044575"/>
                <wp:effectExtent l="0" t="0" r="0" b="0"/>
                <wp:wrapSquare wrapText="bothSides"/>
                <wp:docPr id="769" name="Shap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1044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——免责声明系统——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69" o:spid="_x0000_s1026" o:spt="202" type="#_x0000_t202" style="position:absolute;left:0pt;margin-left:44.55pt;margin-top:26pt;height:82.2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MKRFjWAAAACQEAAA8AAAAAAAAAAQAgAAAAIgAAAGRycy9kb3ducmV2LnhtbFBLAQIUABQAAAAI&#10;AIdO4kCX+OHf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——免责声明系统——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免责声明，比什么都重要。切记，先说好，则后面不乱。否则，您就难受。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想要玩指数级模式，必须要搞清楚法律风险，必须要搞清楚人性风 险，</w:t>
      </w:r>
      <w:r>
        <w:rPr>
          <w:color w:val="000000"/>
          <w:spacing w:val="0"/>
          <w:w w:val="100"/>
          <w:position w:val="0"/>
        </w:rPr>
        <w:t>这玩意，也不是一般人能玩的。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做人，做生意，一定要讲规矩。规矩比钱重要，也比生意重要。不讲规矩，丢失的是信誉。规矩，保护自己，也保护客户。不讲规矩，一 时得利，长久失败。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所有网络营销高手，第一招，只学免责声明。</w:t>
      </w:r>
      <w:r>
        <w:rPr>
          <w:color w:val="000000"/>
          <w:spacing w:val="0"/>
          <w:w w:val="100"/>
          <w:position w:val="0"/>
        </w:rPr>
        <w:t>如果做生意，连法律风险都不能避免，这个人就不用做生意了。这个人，就是给自己挖坑嘛。完全没必要。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所以，我希望所有知道我的老板，都要研究我的免责声明系统，并且自己活学活用，学透彻，然后建立自己的免责声明系统，防止有小人找事。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以下，我会以我们老板社群的免责声明系统为例，为大家讲解。各位老板参考，回去做自己企业的免责声明系统。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11" w:name="bookmark515"/>
      <w:bookmarkStart w:id="512" w:name="bookmark514"/>
      <w:bookmarkStart w:id="513" w:name="bookmark516"/>
      <w:r>
        <w:rPr>
          <w:color w:val="000000"/>
          <w:spacing w:val="0"/>
          <w:w w:val="100"/>
          <w:position w:val="0"/>
          <w:sz w:val="30"/>
          <w:szCs w:val="30"/>
        </w:rPr>
        <w:t>做生意的第一步，学会写免责声明</w:t>
      </w:r>
      <w:bookmarkEnd w:id="511"/>
      <w:bookmarkEnd w:id="512"/>
      <w:bookmarkEnd w:id="51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任何人做生意的第一步，是学会写免责声明。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不是什么人的钱都要赚。不要给自己惹麻烦，不要那么急躁，赚钱慢慢来。很多人在网络上做生意，做项目，为了出单，胡乱承诺，这种做生意的思维是非常愚蠢的。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5586095</wp:posOffset>
                </wp:positionH>
                <wp:positionV relativeFrom="paragraph">
                  <wp:posOffset>63500</wp:posOffset>
                </wp:positionV>
                <wp:extent cx="105410" cy="596900"/>
                <wp:effectExtent l="0" t="0" r="0" b="0"/>
                <wp:wrapSquare wrapText="bothSides"/>
                <wp:docPr id="771" name="Shap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1" o:spid="_x0000_s1026" o:spt="202" type="#_x0000_t202" style="position:absolute;left:0pt;margin-left:439.85pt;margin-top:5pt;height:47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SiRtXWAAAACgEAAA8AAAAAAAAAAQAgAAAAIgAAAGRycy9kb3ducmV2LnhtbFBLAQIUABQAAAAI&#10;AIdO4kBu3T3Y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自己心里是怎么想的，就非常坦诚的表达。比如知识付费、社群消费、 培训消费，付费后不退费，这种信息，要传递给客户，以及任何潜在的客户。不要怕客户看了不爽，看了不爽的人，本身就不是我们想要的客户。 客户付费，让其承担一切责任，比如学不会，学不懂，都是他们自己的事情，而不是我们的事情。这并不是说我们就不认真教学了。相反我们是非 常认真教学的，这样写的目标，同样是过滤掉不理解网络培训消费，知识消费不退费的人。同样是为了过滤掉胡搅蛮缠，不讲道理的人。剩下的, 就是那些理智、智慧，具有财富的人。这样的人，才是我们永恒的客户, 我们能幸服务好这些智慧、聪明、讲理，讲礼貌的人就万幸了，就非常 忙，很累了，没必要为了赚钱，破坏原则，胡乱承诺。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做生意，要有原则，客户跟我们做生意，必须完全按照我们的教学, 我们的流程来。不按照我们的流程，不听我们的思想、知识、方法论，指手画脚的，我们根本不要这种客户。我们时间宝贵，也懒得争论。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  <w:sectPr>
          <w:headerReference r:id="rId330" w:type="default"/>
          <w:footerReference r:id="rId332" w:type="default"/>
          <w:headerReference r:id="rId331" w:type="even"/>
          <w:footerReference r:id="rId333" w:type="even"/>
          <w:footnotePr>
            <w:numFmt w:val="decimal"/>
          </w:footnotePr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们要的是什么样的客户？长期了解我们，对我们人品肯定，觉得付费跟我们学习是非常值得的，什么心态？就是把这钱给我们，就当把这钱扔水里了，也值得的人，才加入我们的社群。无这种心态的人，不适合付费加入我们，学习任何课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  <w:rPr>
          <w:sz w:val="30"/>
          <w:szCs w:val="30"/>
        </w:rPr>
      </w:pPr>
      <w:bookmarkStart w:id="514" w:name="bookmark519"/>
      <w:bookmarkStart w:id="515" w:name="bookmark518"/>
      <w:bookmarkStart w:id="516" w:name="bookmark517"/>
      <w:r>
        <w:rPr>
          <w:color w:val="000000"/>
          <w:spacing w:val="0"/>
          <w:w w:val="100"/>
          <w:position w:val="0"/>
          <w:sz w:val="30"/>
          <w:szCs w:val="30"/>
        </w:rPr>
        <w:t>免责声明的核心是什么?</w:t>
      </w:r>
      <w:bookmarkEnd w:id="514"/>
      <w:bookmarkEnd w:id="515"/>
      <w:bookmarkEnd w:id="51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免责声明的核心，就是出现任何问题，解释权在我们手上。我们永远对外是零承诺的。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我们会尽力做好我们的服务，但不会给顾客任何决定性的承诺。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为什么我们要这样做？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88900</wp:posOffset>
                </wp:positionV>
                <wp:extent cx="84455" cy="820420"/>
                <wp:effectExtent l="0" t="0" r="0" b="0"/>
                <wp:wrapSquare wrapText="bothSides"/>
                <wp:docPr id="781" name="Shap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81" o:spid="_x0000_s1026" o:spt="202" type="#_x0000_t202" style="position:absolute;left:0pt;margin-left:44.8pt;margin-top:7pt;height:64.6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5n4yHVAAAACQEAAA8AAAAAAAAAAQAgAAAAIgAAAGRycy9kb3ducmV2LnhtbFBLAQIUABQAAAAI&#10;AIdO4kCuwbEBtwEAAIA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就是避免有些恶意分子，故意找我们麻烦。所以，大家必须把免责声明，发给您自己的客户。</w:t>
      </w:r>
      <w:r>
        <w:rPr>
          <w:color w:val="000000"/>
          <w:spacing w:val="0"/>
          <w:w w:val="100"/>
          <w:position w:val="0"/>
          <w:sz w:val="22"/>
          <w:szCs w:val="22"/>
        </w:rPr>
        <w:t>赚钱是小事，不要给自己找麻烦，才是大事。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比如，我们所有社群，都是自愿进群，都是被动成交，绝对不做主动成交。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所有在网络上做生意的老板，都应该请律师给自己搞免责声明，请 律师做合同，也发给您们的客户。出现任何问题，第一时间找律师即可。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任何人，都要在朋友圈里更新免责声明。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任何人，收人钱财之前，都必须是免责声明先行。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任何人，做直播，都要讲免责声明。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们必须是懂法律的高手。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们不要给自己惹麻烦。要让您的客户没有任何办法找您麻烦。从法律上完全防止有人可以找您麻烦。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20"/>
        <w:jc w:val="both"/>
        <w:sectPr>
          <w:headerReference r:id="rId334" w:type="default"/>
          <w:footerReference r:id="rId336" w:type="default"/>
          <w:headerReference r:id="rId335" w:type="even"/>
          <w:footerReference r:id="rId337" w:type="even"/>
          <w:footnotePr>
            <w:numFmt w:val="decimal"/>
          </w:footnotePr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希望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们都成为年赚千万的高手，也希望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们一辈子平安，不要跟负能量的人接触，不要赚他们的钱。这个是每个做互联网创业的人必须讲到位的东西。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bookmarkStart w:id="517" w:name="bookmark520"/>
      <w:bookmarkStart w:id="518" w:name="bookmark522"/>
      <w:bookmarkStart w:id="519" w:name="bookmark521"/>
      <w:r>
        <w:rPr>
          <w:color w:val="000000"/>
          <w:spacing w:val="0"/>
          <w:w w:val="100"/>
          <w:position w:val="0"/>
          <w:sz w:val="30"/>
          <w:szCs w:val="30"/>
        </w:rPr>
        <w:t>免责声明写得越好，成交率越高。</w:t>
      </w:r>
      <w:bookmarkEnd w:id="517"/>
      <w:bookmarkEnd w:id="518"/>
      <w:bookmarkEnd w:id="51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免责声明是可以赚大钱的。能把免责声明写仔细的人，成交率会提高几倍。因为，免责声明代表您的底牌，您的诚意，您的信用。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6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免责声明是您过滤人以及赚钱的纲领性文件。免责声明写得越好，成交率越高。而且，负能量的人越不会成交。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5608320</wp:posOffset>
                </wp:positionH>
                <wp:positionV relativeFrom="paragraph">
                  <wp:posOffset>50800</wp:posOffset>
                </wp:positionV>
                <wp:extent cx="107315" cy="596900"/>
                <wp:effectExtent l="0" t="0" r="0" b="0"/>
                <wp:wrapSquare wrapText="bothSides"/>
                <wp:docPr id="791" name="Shap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91" o:spid="_x0000_s1026" o:spt="202" type="#_x0000_t202" style="position:absolute;left:0pt;margin-left:441.6pt;margin-top:4pt;height:47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TB4FvVAAAACQEAAA8AAAAAAAAAAQAgAAAAIgAAAGRycy9kb3ducmV2LnhtbFBLAQIUABQAAAAI&#10;AIdO4kA4okf+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免责声明，首先保护自己。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我有个学员，我让其做免责声明，他不做。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我说，您做了免责声明，成交率会更高，信不信？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他说，我免责了，别人就不加入了？还更高？赚钱，不都是多承诺吗？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我说，错误。您承诺的少，把道理讲清楚，智慧、聪明的人认可您, 这样，就会成交率高。而您不说清楚，老是承诺，没有免责声明，加入的都是些做白日梦的人。还喜欢找事，我们生意就做的越来越差。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免责声明，实际上是智力门槛。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而智力高的人，明白知识智慧这事，学不会是他们自己的事情，不是我们的事情，我们就是努力教，您认可这种模式，就来，否则，就别打扰了。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我这个学员最终还是听了我的话，结果以前3天出一单，现在一天出好几单了。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请各位做好免责声明，记住，不是什么人的钱都赚。免责声明做得好， 出单更精准，大家都快乐，都愉快。如果您们只是为了赚钱，对不起，您们根本赚不了什么钱，因为您的免责声明没做好。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40"/>
        <w:jc w:val="both"/>
        <w:rPr>
          <w:sz w:val="22"/>
          <w:szCs w:val="22"/>
        </w:rPr>
        <w:sectPr>
          <w:headerReference r:id="rId338" w:type="default"/>
          <w:footerReference r:id="rId340" w:type="default"/>
          <w:headerReference r:id="rId339" w:type="even"/>
          <w:footerReference r:id="rId341" w:type="even"/>
          <w:footnotePr>
            <w:numFmt w:val="decimal"/>
          </w:footnotePr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其实免责声明是可以加速成交的，不要不敢做免责声明，这是成交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利器，是筛选器。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我们现在在网络上做社群营销生意，培训生意，都是发免责声明给客户看的，都是我们没有任何责任，付费后，不退费，讲清楚。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1435100</wp:posOffset>
                </wp:positionV>
                <wp:extent cx="84455" cy="820420"/>
                <wp:effectExtent l="0" t="0" r="0" b="0"/>
                <wp:wrapSquare wrapText="bothSides"/>
                <wp:docPr id="797" name="Shap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26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97" o:spid="_x0000_s1026" o:spt="202" type="#_x0000_t202" style="position:absolute;left:0pt;margin-left:44.2pt;margin-top:113pt;height:64.6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H8mmtcAAAAKAQAADwAAAAAAAAABACAAAAAiAAAAZHJzL2Rvd25yZXYueG1sUEsBAhQAFAAA&#10;AAgAh07iQMVy0KS3AQAAg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26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前几年，我们有的兄弟觉得，这样干，会导致我们的成交率变低，收入变低。其实并没有啊，反而收入在增长，麻烦也几乎没了。因为每个人 进群，学习，都有免责声明。也就是您喜欢找我们麻烦的，您干脆别来跟我们学习，我们懒得赚您的钱。您抱着把钱扔了的态度，来找我们学习。 说白了，您肯定值，不会亏。但是，您必须抱着学不到东西，也认了的态度，我们才收您。否则，您留着您的钱，我们价值观不一样，不交流得好。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这就是儒家思想，谈得来，谈；谈不来，不谈。开始，就明明白白的讲清楚。收入下跌了吗？没有。一直在增长，成交率也在增长。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所以，人越坦诚越好。价值观必须正直，必须讲真话，一句假话都不能说，也只交往讲真话的人，身边讲假话的人，全部清理掉。不行贿，严格遵照规则，凡是喜欢打破规则的人，一律不交往。</w:t>
      </w:r>
      <w:r>
        <w:rPr>
          <w:color w:val="000000"/>
          <w:spacing w:val="0"/>
          <w:w w:val="100"/>
          <w:position w:val="0"/>
          <w:sz w:val="22"/>
          <w:szCs w:val="22"/>
        </w:rPr>
        <w:t>不要有丝毫跟价值观不正的人交往的念头，丝毫也不行。正直，不欺骗，是根本。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免责声明能提高成交率</w:t>
      </w:r>
      <w:r>
        <w:rPr>
          <w:color w:val="000000"/>
          <w:spacing w:val="0"/>
          <w:w w:val="100"/>
          <w:position w:val="0"/>
          <w:sz w:val="22"/>
          <w:szCs w:val="22"/>
        </w:rPr>
        <w:t>。写得越具体，越明白，成交率越高</w:t>
      </w:r>
      <w:r>
        <w:rPr>
          <w:color w:val="000000"/>
          <w:spacing w:val="0"/>
          <w:w w:val="100"/>
          <w:position w:val="0"/>
        </w:rPr>
        <w:t>。做项目， 要坦荡，找客户也要坦荡。坦荡不是让您陪客户聊天，而是通过朋友圈, 通过广告尾巴系统坦荡。越坦荡，越明白，成交率就越高。不仅仅是要求自己，还要要求客户。客户看懂了自动买单。看不懂，我们也懒得搭理。 就用这个态度去做。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很多人不理解，为什么要做免责申明，这样搞，是不是成交率低了？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  <w:rPr>
          <w:rFonts w:hint="eastAsia" w:eastAsia="宋体"/>
          <w:lang w:val="en-US" w:eastAsia="zh-CN"/>
        </w:rPr>
        <w:sectPr>
          <w:headerReference r:id="rId342" w:type="default"/>
          <w:footerReference r:id="rId344" w:type="default"/>
          <w:headerReference r:id="rId343" w:type="even"/>
          <w:footerReference r:id="rId345" w:type="even"/>
          <w:footnotePr>
            <w:numFmt w:val="decimal"/>
          </w:footnotePr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错了，看似条件苛刻，实际上筛选到了精准客户，筛选到了了解我们的高智力客户。这才是最高明的。做生意要绝对聚焦，对客户也聚焦，经营精准的优质客户，才能做得长远。什么客户都想抓，是自己给自己找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麻烦。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每个人都必须写好免责声明，把一切法律风险降到最低，这是我们的生命。如今，在互联网上不做免责声明，不规避法律风险，进去，只是早晚的事。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5605145</wp:posOffset>
                </wp:positionH>
                <wp:positionV relativeFrom="paragraph">
                  <wp:posOffset>317500</wp:posOffset>
                </wp:positionV>
                <wp:extent cx="107315" cy="596900"/>
                <wp:effectExtent l="0" t="0" r="0" b="0"/>
                <wp:wrapSquare wrapText="bothSides"/>
                <wp:docPr id="807" name="Shap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7" o:spid="_x0000_s1026" o:spt="202" type="#_x0000_t202" style="position:absolute;left:0pt;margin-left:441.35pt;margin-top:25pt;height:47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1byjdcAAAAKAQAADwAAAAAAAAABACAAAAAiAAAAZHJzL2Rvd25yZXYueG1sUEsBAhQAFAAA&#10;AAgAh07iQLVGkmq3AQAAgQ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20" w:name="bookmark524"/>
      <w:bookmarkStart w:id="521" w:name="bookmark523"/>
      <w:bookmarkStart w:id="522" w:name="bookmark525"/>
      <w:r>
        <w:rPr>
          <w:color w:val="000000"/>
          <w:spacing w:val="0"/>
          <w:w w:val="100"/>
          <w:position w:val="0"/>
          <w:sz w:val="30"/>
          <w:szCs w:val="30"/>
        </w:rPr>
        <w:t>做社群营销，找的是学习理由，而不是承诺</w:t>
      </w:r>
      <w:bookmarkEnd w:id="520"/>
      <w:bookmarkEnd w:id="521"/>
      <w:bookmarkEnd w:id="52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做社群营销，不是努力承诺，而是可以学到什么。</w:t>
      </w:r>
      <w:r>
        <w:rPr>
          <w:color w:val="000000"/>
          <w:spacing w:val="0"/>
          <w:w w:val="100"/>
          <w:position w:val="0"/>
        </w:rPr>
        <w:t>不是承诺别人可以 发财，财富自由等。不是承诺别人提高收入。前一种推销方式，吸引的是理智的、聪明的人。后一种推销方式，吸引的是好吃懒做的赌徒。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在网络上做社群服务，就是学习服务，学习微商，学习创业，学习网络营销，都是以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“学习”打</w:t>
      </w:r>
      <w:r>
        <w:rPr>
          <w:color w:val="000000"/>
          <w:spacing w:val="0"/>
          <w:w w:val="100"/>
          <w:position w:val="0"/>
        </w:rPr>
        <w:t>头的，人们进来学习。我们也只收那些想学习的人。大家付的是学费，就是这个思维。我们是卖课程，卖知识。以文字、 语音、视频，各种方式进行授课的社群。而有的人的广告，却老是收进来想一夜暴富，进群坐着就发财的人。进群马上就能成为富豪，进群马上就能一天赚几万，几千。这样搞广告，收进来的，就是这种人。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这种人到底是什么人？我是压根都不想接触的。我们收的，只是管理层，中小企业老板以上的人。我们根本就不想收那种没能力的人。这人能不能赚钱，完全是自身素质决定的。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不是付费加入我们群，就直接可以暴富的。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广告是这样写的：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学习如何做微商，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20"/>
        <w:jc w:val="both"/>
        <w:sectPr>
          <w:headerReference r:id="rId346" w:type="default"/>
          <w:footerReference r:id="rId348" w:type="default"/>
          <w:headerReference r:id="rId347" w:type="even"/>
          <w:footerReference r:id="rId349" w:type="even"/>
          <w:footnotePr>
            <w:numFmt w:val="decimal"/>
          </w:footnotePr>
          <w:pgSz w:w="9922" w:h="13813"/>
          <w:pgMar w:top="1030" w:right="1521" w:bottom="1297" w:left="1553" w:header="602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5483860</wp:posOffset>
                </wp:positionH>
                <wp:positionV relativeFrom="paragraph">
                  <wp:posOffset>215900</wp:posOffset>
                </wp:positionV>
                <wp:extent cx="185420" cy="109855"/>
                <wp:effectExtent l="0" t="0" r="0" b="0"/>
                <wp:wrapSquare wrapText="bothSides"/>
                <wp:docPr id="813" name="Shape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3" o:spid="_x0000_s1026" o:spt="202" type="#_x0000_t202" style="position:absolute;left:0pt;margin-left:431.8pt;margin-top:17pt;height:8.65pt;width:14.6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sxXv/XAAAACQEAAA8AAAAAAAAAAQAgAAAAIgAAAGRycy9kb3ducmV2LnhtbFBLAQIUABQAAAAI&#10;AIdO4kAPANyutQEAAIE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学习如何做朋友圈，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400" w:right="0" w:firstLine="0"/>
        <w:jc w:val="both"/>
      </w:pPr>
      <w:r>
        <w:rPr>
          <w:color w:val="000000"/>
          <w:spacing w:val="0"/>
          <w:w w:val="100"/>
          <w:position w:val="0"/>
        </w:rPr>
        <w:t>学习如何做微信营销， 学习如何用微信搞成交, 学习如何做社群营销。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这些，写几百条。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78" w:lineRule="exact"/>
        <w:ind w:left="400" w:right="0" w:firstLine="0"/>
        <w:jc w:val="both"/>
      </w:pPr>
      <w:r>
        <w:rPr>
          <w:color w:val="000000"/>
          <w:spacing w:val="0"/>
          <w:w w:val="100"/>
          <w:position w:val="0"/>
        </w:rPr>
        <w:t>连广告都写不好，您们就别在网上做生意了，只会给您自己带来麻烦。 所以，我建议您们每个在网络上做社群营销的人，都去找律师。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50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228600</wp:posOffset>
                </wp:positionV>
                <wp:extent cx="84455" cy="596900"/>
                <wp:effectExtent l="0" t="0" r="0" b="0"/>
                <wp:wrapSquare wrapText="bothSides"/>
                <wp:docPr id="815" name="Shap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5" o:spid="_x0000_s1026" o:spt="202" type="#_x0000_t202" style="position:absolute;left:0pt;margin-left:45.35pt;margin-top:18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G&#10;7Ziu1AAAAAkBAAAPAAAAAAAAAAEAIAAAACIAAABkcnMvZG93bnJldi54bWxQSwECFAAUAAAACACH&#10;TuJAuHr8mbYBAACAAwAADgAAAAAAAAABACAAAAAj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《德鲁克管理思想精要》：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“没有</w:t>
      </w:r>
      <w:r>
        <w:rPr>
          <w:color w:val="000000"/>
          <w:spacing w:val="0"/>
          <w:w w:val="100"/>
          <w:position w:val="0"/>
        </w:rPr>
        <w:t>一个专业人员可以保证他一定能为顾客带来利益，能做的只是尽力而为而已，所以专业人员的首要责任是'不明知有害而为之'”。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不骗人。也是为什么我总说两句话：打水漂，也认就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行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我从来不给客户任何保证。需要我承诺的，我都不服务您。客户只有完全认可我，觉得钱给我了，打水漂也认，我才收这样的客户做培训，做服务，做咨询。如果对我有要求，那就是不理解我。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14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我认真教您。但我不会承诺您什么。我就怕您跟我扯皮。这就是我们为什么不断地拒绝客户的原因。您让我承诺，我就不收您钱了。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做生意是有风险的。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您服务越好，越是给顾客承诺，您就会吸引到一些找事的人。比如我们办培训课，我们有的合作者给客户承诺多了，客户就会去告我们。所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以</w:t>
      </w:r>
      <w:r>
        <w:rPr>
          <w:color w:val="000000"/>
          <w:spacing w:val="0"/>
          <w:w w:val="100"/>
          <w:position w:val="0"/>
        </w:rPr>
        <w:t>， 您啥也别承诺。您就说，您有本事，您才来学习。我这里没有任何承诺, 觉得跟我学习，付费值得，就来。您没什么本事，赚不了钱，喜欢怪老师的，您千万别来。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我从来不喜欢改变谁的命运，我只跟强者沟通。所以，您是一个强者，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几千块对您来讲，毫无意义，您就付费加入。否则，您千万不要加入我的创业课程群里。我这里不给客户承诺任何事情，您聪明，您就跟我来学。 您自然会学到很多东西。否则，就别来，您想依靠我，拿我当拐棍，对不起，您不具备当老板的素质。我这里教您思维、方法、套路。您学不学得会，是您自己的事情，与我无关，理解不了这个，就别加入。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5615305</wp:posOffset>
                </wp:positionH>
                <wp:positionV relativeFrom="paragraph">
                  <wp:posOffset>952500</wp:posOffset>
                </wp:positionV>
                <wp:extent cx="84455" cy="596900"/>
                <wp:effectExtent l="0" t="0" r="0" b="0"/>
                <wp:wrapSquare wrapText="bothSides"/>
                <wp:docPr id="817" name="Shape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7" o:spid="_x0000_s1026" o:spt="202" type="#_x0000_t202" style="position:absolute;left:0pt;margin-left:442.15pt;margin-top:75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/Z+4TYAAAACwEAAA8AAAAAAAAAAQAgAAAAIgAAAGRycy9kb3ducmV2LnhtbFBLAQIUABQA&#10;AAAIAIdO4kD2n6nC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我们的社群课程服务，要少承诺，只能承诺我们真实服务的10分之一。人家搞培训的，就是3天2夜，收费几千、几万。我们是收费几千, 讲几年，辅导几年，所以大家不满意。大家会找我们麻烦。当然，大部分人还是有良心的，就是少部分人不懂感恩。不过现在越来越好了。都是企业家、老板跟着我们学习了。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所以，在外面做社群推广的时候，一定要少承诺，接近零的承诺。甚至不承诺，自动成交。认可我们的，喜欢学习互联网营销的，才加入，就行了。看不懂的，就别搭理。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您们可能不理解，承诺的越少越赚钱，条件越苛刻越赚钱。来的都是精准客户。而承诺的越多，吸引来的都是负能量的人，因为他习惯了要别人给他保证。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谁能理解这个，谁基本都是年赚数百万以上的人了。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  <w:rPr>
          <w:sz w:val="30"/>
          <w:szCs w:val="30"/>
        </w:rPr>
      </w:pPr>
      <w:bookmarkStart w:id="523" w:name="bookmark526"/>
      <w:bookmarkStart w:id="524" w:name="bookmark527"/>
      <w:bookmarkStart w:id="525" w:name="bookmark528"/>
      <w:r>
        <w:rPr>
          <w:color w:val="000000"/>
          <w:spacing w:val="0"/>
          <w:w w:val="100"/>
          <w:position w:val="0"/>
          <w:sz w:val="30"/>
          <w:szCs w:val="30"/>
        </w:rPr>
        <w:t>有几种钱，我不赚</w:t>
      </w:r>
      <w:bookmarkEnd w:id="523"/>
      <w:bookmarkEnd w:id="524"/>
      <w:bookmarkEnd w:id="525"/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48"/>
        </w:tabs>
        <w:bidi w:val="0"/>
        <w:spacing w:before="0" w:after="140" w:line="240" w:lineRule="auto"/>
        <w:ind w:left="0" w:right="0" w:firstLine="420"/>
        <w:jc w:val="both"/>
      </w:pPr>
      <w:bookmarkStart w:id="526" w:name="bookmark529"/>
      <w:r>
        <w:rPr>
          <w:color w:val="000000"/>
          <w:spacing w:val="0"/>
          <w:w w:val="100"/>
          <w:position w:val="0"/>
        </w:rPr>
        <w:t>1</w:t>
      </w:r>
      <w:bookmarkEnd w:id="52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胡搅蛮缠的人的钱，我不赚。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332"/>
        </w:tabs>
        <w:bidi w:val="0"/>
        <w:spacing w:before="0" w:after="0" w:line="240" w:lineRule="auto"/>
        <w:ind w:left="0" w:right="0" w:firstLine="420"/>
        <w:jc w:val="both"/>
      </w:pPr>
      <w:bookmarkStart w:id="527" w:name="bookmark530"/>
      <w:r>
        <w:rPr>
          <w:color w:val="000000"/>
          <w:spacing w:val="0"/>
          <w:w w:val="100"/>
          <w:position w:val="0"/>
        </w:rPr>
        <w:t>2</w:t>
      </w:r>
      <w:bookmarkEnd w:id="52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付费过后，希望改变命运，所有希望都寄托在我身上的人的钱,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我不赚。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9"/>
        </w:tabs>
        <w:bidi w:val="0"/>
        <w:spacing w:before="0" w:after="0" w:line="392" w:lineRule="exact"/>
        <w:ind w:left="0" w:right="0" w:firstLine="440"/>
        <w:jc w:val="left"/>
      </w:pPr>
      <w:bookmarkStart w:id="528" w:name="bookmark53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52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自己不努力，希望一夜暴富的人的钱，我不赚。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6"/>
        </w:tabs>
        <w:bidi w:val="0"/>
        <w:spacing w:before="0" w:after="0" w:line="392" w:lineRule="exact"/>
        <w:ind w:left="0" w:right="0" w:firstLine="440"/>
        <w:jc w:val="left"/>
      </w:pPr>
      <w:bookmarkStart w:id="529" w:name="bookmark53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52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希望通过怪罪别人，不反思自己的人的钱，我不赚。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6"/>
        </w:tabs>
        <w:bidi w:val="0"/>
        <w:spacing w:before="0" w:after="360" w:line="392" w:lineRule="exact"/>
        <w:ind w:left="0" w:right="0" w:firstLine="440"/>
        <w:jc w:val="left"/>
      </w:pPr>
      <w:bookmarkStart w:id="530" w:name="bookmark53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bookmarkEnd w:id="53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不了解我的人的钱，我不赚。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549910</wp:posOffset>
                </wp:positionH>
                <wp:positionV relativeFrom="paragraph">
                  <wp:posOffset>990600</wp:posOffset>
                </wp:positionV>
                <wp:extent cx="84455" cy="1044575"/>
                <wp:effectExtent l="0" t="0" r="0" b="0"/>
                <wp:wrapSquare wrapText="bothSides"/>
                <wp:docPr id="819" name="Shap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1044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64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9" o:spid="_x0000_s1026" o:spt="202" type="#_x0000_t202" style="position:absolute;left:0pt;margin-left:43.3pt;margin-top:78pt;height:82.2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odvO7WAAAACQEAAA8AAAAAAAAAAQAgAAAAIgAAAGRycy9kb3ducmV2LnhtbFBLAQIUABQAAAAI&#10;AIdO4kCQkCCs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64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必须拒绝一些人，您才可能有所成绩，否则，您剩下的，只有霉运了。您必须写清楚您的声明，把自己的法律风险降到最低。当您把自己的法律风险降到零的时候，您的成交率就会高。而且您没什么麻烦。只要您公正，透明的做自己的业务就行了。做网络生意，必须有安全意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只要您们，真正在做事，您们就会越来越厉害。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只要您们走正道，您们的钱就会越来越多。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我们在网络上做任何项目，都要做好免责声明，都要用儒家思想。绝对不得罪人，绝对不收那些喜欢抱怨，喜欢找我们麻烦的人的钱，一开始， 就要表明自己的态度。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切记，切记，只有这样，我们才能玩大，才能赚大钱。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举例：我们老板社群的免责声明系统：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40"/>
        <w:jc w:val="left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老板社群免责声明：</w:t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val="left" w:pos="759"/>
        </w:tabs>
        <w:bidi w:val="0"/>
        <w:spacing w:before="0" w:after="0" w:line="403" w:lineRule="exact"/>
        <w:ind w:left="0" w:right="0" w:firstLine="440"/>
        <w:jc w:val="left"/>
      </w:pPr>
      <w:bookmarkStart w:id="531" w:name="bookmark534"/>
      <w:bookmarkEnd w:id="531"/>
      <w:r>
        <w:rPr>
          <w:color w:val="000000"/>
          <w:spacing w:val="0"/>
          <w:w w:val="100"/>
          <w:position w:val="0"/>
        </w:rPr>
        <w:t>因为是知识型消费，进群后恕不退费，如果压力比较大请慎重决定。</w:t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val="left" w:pos="736"/>
        </w:tabs>
        <w:bidi w:val="0"/>
        <w:spacing w:before="0" w:after="0" w:line="403" w:lineRule="exact"/>
        <w:ind w:left="0" w:right="0" w:firstLine="440"/>
        <w:jc w:val="left"/>
      </w:pPr>
      <w:bookmarkStart w:id="532" w:name="bookmark535"/>
      <w:bookmarkEnd w:id="532"/>
      <w:r>
        <w:rPr>
          <w:color w:val="000000"/>
          <w:spacing w:val="0"/>
          <w:w w:val="100"/>
          <w:position w:val="0"/>
        </w:rPr>
        <w:t>我们更多的是提供方法和思维，具体操作需要自己付出持续努力, 并不是加入后什么都不干就能赚钱。</w:t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val="left" w:pos="740"/>
        </w:tabs>
        <w:bidi w:val="0"/>
        <w:spacing w:before="0" w:after="0" w:line="401" w:lineRule="exact"/>
        <w:ind w:left="0" w:right="0" w:firstLine="440"/>
        <w:jc w:val="left"/>
      </w:pPr>
      <w:bookmarkStart w:id="533" w:name="bookmark536"/>
      <w:bookmarkEnd w:id="533"/>
      <w:r>
        <w:rPr>
          <w:color w:val="000000"/>
          <w:spacing w:val="0"/>
          <w:w w:val="100"/>
          <w:position w:val="0"/>
        </w:rPr>
        <w:t>看懂本人朋友圈、</w:t>
      </w:r>
      <w:r>
        <w:rPr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</w:rPr>
        <w:t>空间、微博，认可我们的理念才加入，没看懂请您再多观察我几个月，看懂了再加入，没看懂千万不要乱付费。</w:t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val="left" w:pos="736"/>
        </w:tabs>
        <w:bidi w:val="0"/>
        <w:spacing w:before="0" w:after="0" w:line="401" w:lineRule="exact"/>
        <w:ind w:left="0" w:right="0" w:firstLine="440"/>
        <w:jc w:val="left"/>
      </w:pPr>
      <w:bookmarkStart w:id="534" w:name="bookmark537"/>
      <w:bookmarkEnd w:id="534"/>
      <w:r>
        <w:rPr>
          <w:color w:val="000000"/>
          <w:spacing w:val="0"/>
          <w:w w:val="100"/>
          <w:position w:val="0"/>
        </w:rPr>
        <w:t>我们不做任何承诺，没有任何保证，赚不赚钱更多是看您付出多少努力，有没有严格执行我们课上所讲的方法。</w:t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val="left" w:pos="722"/>
        </w:tabs>
        <w:bidi w:val="0"/>
        <w:spacing w:before="0" w:after="0" w:line="392" w:lineRule="exact"/>
        <w:ind w:left="0" w:right="0" w:firstLine="440"/>
        <w:jc w:val="left"/>
      </w:pPr>
      <w:bookmarkStart w:id="535" w:name="bookmark538"/>
      <w:bookmarkEnd w:id="535"/>
      <w:r>
        <w:rPr>
          <w:color w:val="000000"/>
          <w:spacing w:val="0"/>
          <w:w w:val="100"/>
          <w:position w:val="0"/>
        </w:rPr>
        <w:t>学习是自己的事情，不是老师的事情，您能理解，您就抱着把钱扔了的心态来试一试。千万别把钱当回事。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免费即是最贵，穷人把钱当命，富人把钱当工具。</w:t>
      </w:r>
      <w:r>
        <w:br w:type="page"/>
      </w:r>
    </w:p>
    <w:p>
      <w:pPr>
        <w:pStyle w:val="19"/>
        <w:keepNext w:val="0"/>
        <w:keepLines w:val="0"/>
        <w:widowControl w:val="0"/>
        <w:numPr>
          <w:ilvl w:val="0"/>
          <w:numId w:val="43"/>
        </w:numPr>
        <w:shd w:val="clear" w:color="auto" w:fill="auto"/>
        <w:bidi w:val="0"/>
        <w:spacing w:before="0" w:after="2180" w:line="392" w:lineRule="exact"/>
        <w:ind w:left="0" w:right="0" w:firstLine="420"/>
        <w:jc w:val="both"/>
      </w:pPr>
      <w:bookmarkStart w:id="536" w:name="bookmark539"/>
      <w:bookmarkEnd w:id="536"/>
      <w:r>
        <w:rPr>
          <w:color w:val="000000"/>
          <w:spacing w:val="0"/>
          <w:w w:val="100"/>
          <w:position w:val="0"/>
        </w:rPr>
        <w:t>一切责任在您，不在我这里，我这里只是认认真真的教学，连这个都不能理解的，不适合进群学习互联网营销，互联网创业。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37" w:name="bookmark541"/>
      <w:bookmarkStart w:id="538" w:name="bookmark540"/>
      <w:bookmarkStart w:id="539" w:name="bookmark542"/>
      <w:r>
        <w:rPr>
          <w:color w:val="000000"/>
          <w:spacing w:val="0"/>
          <w:w w:val="100"/>
          <w:position w:val="0"/>
          <w:sz w:val="30"/>
          <w:szCs w:val="30"/>
        </w:rPr>
        <w:t>免责声明，是我们创业的防火墙系统</w:t>
      </w:r>
      <w:bookmarkEnd w:id="537"/>
      <w:bookmarkEnd w:id="538"/>
      <w:bookmarkEnd w:id="53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5617845</wp:posOffset>
                </wp:positionH>
                <wp:positionV relativeFrom="paragraph">
                  <wp:posOffset>50800</wp:posOffset>
                </wp:positionV>
                <wp:extent cx="86995" cy="598805"/>
                <wp:effectExtent l="0" t="0" r="0" b="0"/>
                <wp:wrapSquare wrapText="bothSides"/>
                <wp:docPr id="821" name="Shap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8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1" o:spid="_x0000_s1026" o:spt="202" type="#_x0000_t202" style="position:absolute;left:0pt;margin-left:442.35pt;margin-top:4pt;height:47.1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pJxBdYAAAAJAQAADwAAAAAAAAABACAAAAAiAAAAZHJzL2Rvd25yZXYueG1sUEsBAhQAFAAAAAgA&#10;h07iQGKBrbi1AQAAgA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这个免责声明，学会了，就是保护您自己的。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您以后做任何生意，都不会违法乱纪，也没有人可以找到您麻烦，您</w:t>
      </w:r>
      <w:r>
        <w:rPr>
          <w:color w:val="000000"/>
          <w:spacing w:val="0"/>
          <w:w w:val="100"/>
          <w:position w:val="0"/>
          <w:sz w:val="22"/>
          <w:szCs w:val="22"/>
        </w:rPr>
        <w:t>也可以找律师。如果做生意，不做免责声明，相当于一个美女深夜出行, 迟早碰到不好的事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不会做免责声明系统的人，都不适合做互联网，都不适合互联网创业， 都不适合互联网营销，跟我学习第一步，就是学会做免责声明，这是创业的第一招。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未成行兵，先思败路。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此系统，越详细越好。主要是保护我们，我们必须在朋友圈不断地更新免责声明。每一个潜在客户，我们都要事先让其知道我们的免责声明。 每个付费客户，我们都要发免责声明。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人要懂得保护自己，这是混社会的基本常识。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不懂得保护自己的人，都被社会淘汰了。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生存还是灭亡，与善良无关。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我们做免责声明，就是为了保护自己。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我们远离低智力的人，也是为了保护自己。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我们远离负能量的人，也是为了保护自己。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免责声明要做到极致。现在做生意，还不做免责声明的，都会倒霉。 不做法律系统，免责声明系统，都会死无葬身之地。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免责声明属于法律框架的搭建。能搞法律框架系统的人，其实是聪明人。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203200</wp:posOffset>
                </wp:positionV>
                <wp:extent cx="86995" cy="596900"/>
                <wp:effectExtent l="0" t="0" r="0" b="0"/>
                <wp:wrapSquare wrapText="bothSides"/>
                <wp:docPr id="823" name="Shap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免责声明系统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3" o:spid="_x0000_s1026" o:spt="202" type="#_x0000_t202" style="position:absolute;left:0pt;margin-left:45.2pt;margin-top:16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Oja/Q1gAAAAkBAAAPAAAAAAAAAAEAIAAAACIAAABkcnMvZG93bnJldi54bWxQSwECFAAUAAAA&#10;CACHTuJA3l79b7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免责声明系统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我有好几个律师。保证我的钱赚得合法。认知能力不够的人，根本不会搞这个。搞的越有门槛，对我们越好。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现在我的社群在免责声明基础上，又加了一份《自愿申请书》，也提高了入群门槛。会走的越来越稳，越安全。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40" w:name="bookmark545"/>
      <w:bookmarkStart w:id="541" w:name="bookmark544"/>
      <w:bookmarkStart w:id="542" w:name="bookmark543"/>
      <w:r>
        <w:rPr>
          <w:color w:val="000000"/>
          <w:spacing w:val="0"/>
          <w:w w:val="100"/>
          <w:position w:val="0"/>
          <w:sz w:val="30"/>
          <w:szCs w:val="30"/>
        </w:rPr>
        <w:t>任何人，做网络生意，都不要骗人</w:t>
      </w:r>
      <w:bookmarkEnd w:id="540"/>
      <w:bookmarkEnd w:id="541"/>
      <w:bookmarkEnd w:id="542"/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2"/>
        </w:tabs>
        <w:bidi w:val="0"/>
        <w:spacing w:before="0" w:after="0" w:line="392" w:lineRule="exact"/>
        <w:ind w:left="0" w:right="0" w:firstLine="420"/>
        <w:jc w:val="both"/>
      </w:pPr>
      <w:bookmarkStart w:id="543" w:name="bookmark54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54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做网络项目，做社群营销，每句话都必须是真话。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6"/>
        </w:tabs>
        <w:bidi w:val="0"/>
        <w:spacing w:before="0" w:after="0" w:line="392" w:lineRule="exact"/>
        <w:ind w:left="0" w:right="0" w:firstLine="420"/>
        <w:jc w:val="both"/>
      </w:pPr>
      <w:bookmarkStart w:id="544" w:name="bookmark54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54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必须做免责声明，免责声明必须做到极致。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392" w:lineRule="exact"/>
        <w:ind w:left="0" w:right="0" w:firstLine="420"/>
        <w:jc w:val="both"/>
      </w:pPr>
      <w:bookmarkStart w:id="545" w:name="bookmark54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54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必须在朋友圈更新免责声明，必须让客户知道您们有免责声明。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400" w:line="392" w:lineRule="exact"/>
        <w:ind w:left="0" w:right="0" w:firstLine="420"/>
        <w:jc w:val="both"/>
        <w:sectPr>
          <w:headerReference r:id="rId352" w:type="first"/>
          <w:footerReference r:id="rId355" w:type="first"/>
          <w:headerReference r:id="rId350" w:type="default"/>
          <w:footerReference r:id="rId353" w:type="default"/>
          <w:headerReference r:id="rId351" w:type="even"/>
          <w:footerReference r:id="rId354" w:type="even"/>
          <w:footnotePr>
            <w:numFmt w:val="decimal"/>
          </w:footnotePr>
          <w:pgSz w:w="9922" w:h="13813"/>
          <w:pgMar w:top="1030" w:right="1521" w:bottom="1297" w:left="1553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bookmarkStart w:id="546" w:name="bookmark54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54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习惯性用假话成交的，都是傻瓜，脑子有问题。做人，连最基本的道理都搞不懂，没有办法做生意的。</w:t>
      </w:r>
    </w:p>
    <w:p>
      <w:pPr>
        <w:pStyle w:val="31"/>
        <w:keepNext/>
        <w:keepLines/>
        <w:framePr w:w="1202" w:h="8716" w:hRule="exact" w:wrap="auto" w:vAnchor="margin" w:hAnchor="page" w:x="7991" w:y="1"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both"/>
      </w:pPr>
      <w:bookmarkStart w:id="547" w:name="bookmark552"/>
      <w:bookmarkStart w:id="548" w:name="bookmark550"/>
      <w:bookmarkStart w:id="549" w:name="bookmark551"/>
      <w:r>
        <w:rPr>
          <w:color w:val="000000"/>
          <w:spacing w:val="0"/>
          <w:w w:val="100"/>
          <w:position w:val="0"/>
          <w:shd w:val="clear" w:color="auto" w:fill="auto"/>
        </w:rPr>
        <w:t>第十二章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49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大营销系统之听话照做执行系统</w:t>
      </w:r>
      <w:bookmarkEnd w:id="547"/>
      <w:bookmarkEnd w:id="548"/>
      <w:bookmarkEnd w:id="549"/>
    </w:p>
    <w:p>
      <w:pPr>
        <w:pStyle w:val="33"/>
        <w:keepNext w:val="0"/>
        <w:keepLines w:val="0"/>
        <w:framePr w:w="1202" w:h="8716" w:hRule="exact" w:wrap="auto" w:vAnchor="margin" w:hAnchor="page" w:x="7991" w:y="1"/>
        <w:widowControl w:val="0"/>
        <w:shd w:val="clear" w:color="auto" w:fill="auto"/>
        <w:tabs>
          <w:tab w:val="left" w:leader="hyphen" w:pos="2138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文明来自模仿。</w:t>
      </w:r>
      <w:r>
        <w:rPr>
          <w:color w:val="000000"/>
          <w:spacing w:val="0"/>
          <w:w w:val="100"/>
          <w:position w:val="0"/>
          <w:eastAsianLayout w:id="5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5" w:line="1" w:lineRule="exact"/>
      </w:pPr>
    </w:p>
    <w:p>
      <w:pPr>
        <w:widowControl w:val="0"/>
        <w:spacing w:line="1" w:lineRule="exact"/>
        <w:sectPr>
          <w:headerReference r:id="rId356" w:type="default"/>
          <w:footerReference r:id="rId358" w:type="default"/>
          <w:headerReference r:id="rId357" w:type="even"/>
          <w:footerReference r:id="rId359" w:type="even"/>
          <w:footnotePr>
            <w:numFmt w:val="decimal"/>
          </w:footnotePr>
          <w:pgSz w:w="9922" w:h="13813"/>
          <w:pgMar w:top="2662" w:right="729" w:bottom="722" w:left="2723" w:header="2234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3" w:after="6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362" w:type="first"/>
          <w:footerReference r:id="rId365" w:type="first"/>
          <w:headerReference r:id="rId360" w:type="default"/>
          <w:footerReference r:id="rId363" w:type="default"/>
          <w:headerReference r:id="rId361" w:type="even"/>
          <w:footerReference r:id="rId364" w:type="even"/>
          <w:footnotePr>
            <w:numFmt w:val="decimal"/>
          </w:footnotePr>
          <w:pgSz w:w="9922" w:h="13813"/>
          <w:pgMar w:top="1295" w:right="1615" w:bottom="1353" w:left="1538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50" w:name="bookmark553"/>
      <w:bookmarkStart w:id="551" w:name="bookmark554"/>
      <w:bookmarkStart w:id="552" w:name="bookmark555"/>
      <w:r>
        <w:rPr>
          <w:color w:val="000000"/>
          <w:spacing w:val="0"/>
          <w:w w:val="100"/>
          <w:position w:val="0"/>
          <w:sz w:val="30"/>
          <w:szCs w:val="30"/>
        </w:rPr>
        <w:t>学习的核心是什么？</w:t>
      </w:r>
      <w:bookmarkEnd w:id="550"/>
      <w:bookmarkEnd w:id="551"/>
      <w:bookmarkEnd w:id="55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387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学习的核心是什么？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3"/>
        </w:tabs>
        <w:bidi w:val="0"/>
        <w:spacing w:before="0" w:after="0" w:line="403" w:lineRule="auto"/>
        <w:ind w:left="0" w:right="0" w:firstLine="440"/>
        <w:jc w:val="left"/>
      </w:pPr>
      <w:bookmarkStart w:id="553" w:name="bookmark55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55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死记硬背。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6"/>
        </w:tabs>
        <w:bidi w:val="0"/>
        <w:spacing w:before="0" w:after="0" w:line="403" w:lineRule="auto"/>
        <w:ind w:left="0" w:right="0" w:firstLine="440"/>
        <w:jc w:val="left"/>
      </w:pPr>
      <w:bookmarkStart w:id="554" w:name="bookmark55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55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生搬硬套。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10"/>
        </w:tabs>
        <w:bidi w:val="0"/>
        <w:spacing w:before="0" w:after="0" w:line="387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228600</wp:posOffset>
                </wp:positionV>
                <wp:extent cx="86995" cy="1010285"/>
                <wp:effectExtent l="0" t="0" r="0" b="0"/>
                <wp:wrapSquare wrapText="bothSides"/>
                <wp:docPr id="849" name="Shap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——听话照做执行系统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9" o:spid="_x0000_s1026" o:spt="202" type="#_x0000_t202" style="position:absolute;left:0pt;margin-left:42.65pt;margin-top:18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s9fVPWAAAACAEAAA8AAAAAAAAAAQAgAAAAIgAAAGRycy9kb3ducmV2LnhtbFBLAQIUABQAAAAI&#10;AIdO4kDBWc1TtgEAAIE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——听话照做执行系统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55" w:name="bookmark55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55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听话、照做、执行。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为什么有的人听了我讲的课，没成绩？就是觉得自己牛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B,</w:t>
      </w:r>
      <w:r>
        <w:rPr>
          <w:color w:val="000000"/>
          <w:spacing w:val="0"/>
          <w:w w:val="100"/>
          <w:position w:val="0"/>
          <w:sz w:val="20"/>
          <w:szCs w:val="20"/>
        </w:rPr>
        <w:t>喜欢融会贯通，喜欢灵活运用。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人首先要听话，照做，执行，首先要傻傻的去执行 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循环系统。日复一日的工作，重复。这样才会有成绩。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善为天下公，道理很简单，不要有自己的理解，您才是高手。比如, 我让您每天去搞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个视频，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个账号，每个账号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个视频，去传抖音，去搞原创，您就去，别跟我扯犊子；我让您去搞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篇自媒体软文, 去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个大自媒体平台日日夜夜发，您就去；我让您先在抖音、自媒体、喜马拉雅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FM</w:t>
      </w:r>
      <w:r>
        <w:rPr>
          <w:color w:val="000000"/>
          <w:spacing w:val="0"/>
          <w:w w:val="100"/>
          <w:position w:val="0"/>
        </w:rPr>
        <w:t>上找出来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个、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个同行，您就去找。别跟我扯犊子，别跟我辩论。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一切真正有意义的知识，都不容讨论。</w:t>
      </w:r>
      <w:r>
        <w:rPr>
          <w:color w:val="000000"/>
          <w:spacing w:val="0"/>
          <w:w w:val="100"/>
          <w:position w:val="0"/>
        </w:rPr>
        <w:t>就是生搬硬套，死记硬背，直 接干。凡是有脑子，喜欢反驳的人，一定没什么本事，也不会有什么成绩。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30"/>
          <w:szCs w:val="30"/>
        </w:rPr>
      </w:pPr>
      <w:bookmarkStart w:id="556" w:name="bookmark560"/>
      <w:bookmarkStart w:id="557" w:name="bookmark561"/>
      <w:bookmarkStart w:id="558" w:name="bookmark559"/>
      <w:r>
        <w:rPr>
          <w:color w:val="000000"/>
          <w:spacing w:val="0"/>
          <w:w w:val="100"/>
          <w:position w:val="0"/>
          <w:sz w:val="30"/>
          <w:szCs w:val="30"/>
        </w:rPr>
        <w:t>一切社会行为，都是人与人之间的模仿</w:t>
      </w:r>
      <w:bookmarkEnd w:id="556"/>
      <w:bookmarkEnd w:id="557"/>
      <w:bookmarkEnd w:id="55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77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5601335</wp:posOffset>
                </wp:positionH>
                <wp:positionV relativeFrom="paragraph">
                  <wp:posOffset>1193800</wp:posOffset>
                </wp:positionV>
                <wp:extent cx="86995" cy="1010285"/>
                <wp:effectExtent l="0" t="0" r="0" b="0"/>
                <wp:wrapSquare wrapText="bothSides"/>
                <wp:docPr id="851" name="Shape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听话照做执行系统——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1" o:spid="_x0000_s1026" o:spt="202" type="#_x0000_t202" style="position:absolute;left:0pt;margin-left:441.05pt;margin-top:94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7oBZ31wAAAAsBAAAPAAAAAAAAAAEAIAAAACIAAABkcnMvZG93bnJldi54bWxQSwECFAAUAAAA&#10;CACHTuJAfiJXyL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听话照做执行系统——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您想学习社群营销创业，您想搞自媒体，搞抖音、喜马拉雅创业。您首先就必须跟老师、高手学习，进行模仿。文</w:t>
      </w:r>
      <w:r>
        <w:rPr>
          <w:color w:val="000000"/>
          <w:spacing w:val="0"/>
          <w:w w:val="100"/>
          <w:position w:val="0"/>
          <w:sz w:val="22"/>
          <w:szCs w:val="22"/>
        </w:rPr>
        <w:t>明来自于模仿</w:t>
      </w:r>
      <w:r>
        <w:rPr>
          <w:color w:val="000000"/>
          <w:spacing w:val="0"/>
          <w:w w:val="100"/>
          <w:position w:val="0"/>
        </w:rPr>
        <w:t>。您不跟着模仿，您就不会做。您不会，您就永远也不赚钱。模仿学习，跟着老师学习，是非常非常重要的一环。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听话、照做、执行，六字真言，谁能做到，谁就天下无敌，必将成为牛人。听比您厉害的人的话。跟着比您厉害的人做事。执行高手的思想+方法。但是呢，这世上大部分人都不愿意听话，都认为自己牛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就算自己愚笨、贫穷、懒惰，还是不喜欢听比自己厉害的人的话。这就是大部分人没前途的原因。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听话、照做、执行，谁能如此面对圣人，面对牛人，谁就有前途。 一个人的德行，首先是顺从的德行。不愿意顺从，都是悲剧。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59" w:name="bookmark564"/>
      <w:bookmarkStart w:id="560" w:name="bookmark563"/>
      <w:bookmarkStart w:id="561" w:name="bookmark562"/>
      <w:r>
        <w:rPr>
          <w:color w:val="000000"/>
          <w:spacing w:val="0"/>
          <w:w w:val="100"/>
          <w:position w:val="0"/>
          <w:sz w:val="30"/>
          <w:szCs w:val="30"/>
        </w:rPr>
        <w:t>改变命运，就是听话、照做、执行而已</w:t>
      </w:r>
      <w:bookmarkEnd w:id="559"/>
      <w:bookmarkEnd w:id="560"/>
      <w:bookmarkEnd w:id="56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9" w:lineRule="exact"/>
        <w:ind w:left="0" w:right="0" w:firstLine="460"/>
        <w:jc w:val="both"/>
        <w:sectPr>
          <w:footnotePr>
            <w:numFmt w:val="decimal"/>
          </w:footnotePr>
          <w:type w:val="continuous"/>
          <w:pgSz w:w="9922" w:h="13813"/>
          <w:pgMar w:top="1295" w:right="1615" w:bottom="1353" w:left="1538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改变命运，就是跟高手学习，听话、照做、执行而已。就这六字真言， 没几个人学得会。每个人都认为自己聪明。即便是一年一百万都搞不到, 但有的人还是认为自己智慧啊，有个性啊，怀才不遇啊，没有机会啊。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听高手的话，感觉没面子。养成了贫穷的人的性格，习惯而不自知, 习惯性反驳高人，没执行力，不愿意干活，就算懂了，也不干。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其实盈利很简单，只需要找到一个有实践能力的导师，听话、照做、 执行就行了。只需要干这几件事。而不是自己在那里探索，或许瞎搞。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您聪明，您早就月入几百万了，是不是？您既然没这个本事，就老老实实听话。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622300</wp:posOffset>
                </wp:positionV>
                <wp:extent cx="105410" cy="1026160"/>
                <wp:effectExtent l="0" t="0" r="0" b="0"/>
                <wp:wrapSquare wrapText="bothSides"/>
                <wp:docPr id="853" name="Shap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026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听话照做执行系统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3" o:spid="_x0000_s1026" o:spt="202" type="#_x0000_t202" style="position:absolute;left:0pt;margin-left:42pt;margin-top:49pt;height:80.8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3wzlv1gAAAAkBAAAPAAAAAAAAAAEAIAAAACIAAABkcnMvZG93bnJldi54bWxQSwECFAAUAAAA&#10;CACHTuJA2LBm5b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听话照做执行系统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能有今天，全靠老实，跟着老师混，踏踏实实的干，虔诚，听话、照做、执行，而不是自以为是。这世界上，有很多自作聪明的人，这些人，基本都毫无前途，他们想法多，自以为是，要么乱整，要么浪费时间，反正，他们干啥，都干不好。即便是干好，也是一瞬间的事情，过一段时间，他们又干不好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认认真真搞单子，比如我们社群，很多老学员，都落下了。因为您们有自己的借口，有自己的见解，所以您们落下了。人落下，都是因为自作聪明。没办法，这是人的天性，太多人自作聪明，于是毫无前途，想想, 您们一开始为什么很赚钱，后来不赚钱了？因为一开始的时候，您听我的，后来，您觉得您学会了，您聪明了，所以您就不赚钱了，您变得普通。再后来，又有一些新人，刚接触我，听话、照做、执行，收入在增长。不过，过上半年，这些新人又会觉得自己聪明，又开始自作聪明了。于是，新一轮的轮回开始。脱离轮回？从戒掉自己的自作聪明开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石破天为什么那么厉害？也是听话，照做，执行而已。跟哪个师傅, 都是如此，就是跟着干，就行了。跟郭靖一个性格。凡是侠之大者，皆是如此。那些聪明、奸诈、狡猾之人，看似聪明伶俐，实在是让人失望的多啊。奸诈狡猾，欺师灭祖之辈，就算聪明，也赚不了几个钱。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  <w:sectPr>
          <w:headerReference r:id="rId366" w:type="default"/>
          <w:footerReference r:id="rId368" w:type="default"/>
          <w:headerReference r:id="rId367" w:type="even"/>
          <w:footerReference r:id="rId369" w:type="even"/>
          <w:footnotePr>
            <w:numFmt w:val="decimal"/>
          </w:footnotePr>
          <w:pgSz w:w="9922" w:h="13813"/>
          <w:pgMar w:top="1295" w:right="1615" w:bottom="1353" w:left="1538" w:header="86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听话、照做、执行，这种人少，结果却赚了有些人不敢想象的那么多钱。并不是他们有什么过人之处，只不过是做到了听话照做执行而已。</w:t>
      </w:r>
    </w:p>
    <w:p>
      <w:pPr>
        <w:widowControl w:val="0"/>
        <w:spacing w:line="159" w:lineRule="exact"/>
        <w:rPr>
          <w:sz w:val="13"/>
          <w:szCs w:val="13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91" w:right="0" w:bottom="729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5"/>
        <w:keepNext w:val="0"/>
        <w:keepLines w:val="0"/>
        <w:framePr w:w="313" w:h="176" w:hRule="exact" w:wrap="auto" w:vAnchor="text" w:hAnchor="page" w:x="852" w:y="21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vertAlign w:val="superscript"/>
          <w:eastAsianLayout w:id="51" w:vert="1"/>
        </w:rPr>
        <w:t>40</w:t>
      </w:r>
    </w:p>
    <w:p>
      <w:pPr>
        <w:pStyle w:val="43"/>
        <w:keepNext w:val="0"/>
        <w:keepLines w:val="0"/>
        <w:framePr w:w="313" w:h="176" w:hRule="exact" w:wrap="auto" w:vAnchor="text" w:hAnchor="page" w:x="85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b w:val="0"/>
          <w:bCs w:val="0"/>
          <w:i/>
          <w:iCs/>
          <w:color w:val="000000"/>
          <w:spacing w:val="0"/>
          <w:w w:val="100"/>
          <w:position w:val="0"/>
          <w:sz w:val="10"/>
          <w:szCs w:val="10"/>
          <w:eastAsianLayout w:id="52" w:vert="1"/>
        </w:rPr>
        <w:t>11</w:t>
      </w:r>
    </w:p>
    <w:p>
      <w:pPr>
        <w:widowControl w:val="0"/>
        <w:spacing w:after="95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91" w:right="1728" w:bottom="729" w:left="727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5628640</wp:posOffset>
                </wp:positionH>
                <wp:positionV relativeFrom="paragraph">
                  <wp:posOffset>2089150</wp:posOffset>
                </wp:positionV>
                <wp:extent cx="88900" cy="1012825"/>
                <wp:effectExtent l="0" t="0" r="0" b="0"/>
                <wp:wrapSquare wrapText="bothSides"/>
                <wp:docPr id="859" name="Shape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听话照做执行系统——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59" o:spid="_x0000_s1026" o:spt="202" type="#_x0000_t202" style="position:absolute;left:0pt;margin-left:443.2pt;margin-top:164.5pt;height:79.7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sbYSzXAAAACwEAAA8AAAAAAAAAAQAgAAAAIgAAAGRycy9kb3ducmV2LnhtbFBLAQIUABQAAAAI&#10;AIdO4kB67hbutQEAAIE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听话照做执行系统——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听话、照做、执行。这种事情，谁能听得懂？只有张无忌啊，马云啊, 任正非啊，彭蕾啊，这些角色听得懂。其他人？没几个人听得懂。只有郭靖这种大侠才听得懂。大部分人都是杨康，自以为自己很聪明。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我一直都不喜欢聪明人，我们社群这里，陆陆续续岀单猛的，赚钱快的，都是那些“笨蛋”。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62" w:name="bookmark566"/>
      <w:bookmarkStart w:id="563" w:name="bookmark565"/>
      <w:bookmarkStart w:id="564" w:name="bookmark567"/>
      <w:r>
        <w:rPr>
          <w:color w:val="000000"/>
          <w:spacing w:val="0"/>
          <w:w w:val="100"/>
          <w:position w:val="0"/>
          <w:sz w:val="30"/>
          <w:szCs w:val="30"/>
        </w:rPr>
        <w:t>愚而好自用，贱而好自专</w:t>
      </w:r>
      <w:bookmarkEnd w:id="562"/>
      <w:bookmarkEnd w:id="563"/>
      <w:bookmarkEnd w:id="56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愚而好自用，贱而好自专。自己想问题，自己干是最愚蠢的。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古人早就给我们想好了，说好了。不听老人言，吃亏在眼前。我这个人，就是老老实实的搞中国传统文化，我经商的策略，也是老祖宗说的, 慢慢来，不急，该我的，就是我的，不该我的，就不是我的，我并不是为了赚钱，我是为了征服人心。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不要自作聪明，老老实实跟着干，听话、照做、执行，收入就高了。 </w:t>
      </w:r>
      <w:r>
        <w:rPr>
          <w:color w:val="000000"/>
          <w:spacing w:val="0"/>
          <w:w w:val="100"/>
          <w:position w:val="0"/>
        </w:rPr>
        <w:t>有些孩子聪明是聪明，就是喜欢耍小动作、小心机，告诉您，过几年，您会后悔。因为您会理解，原来我说的是真的。希望有些耍小心思的人，迷途知返。认认真真跟着干，听话、照做、执行，收单。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8" w:lineRule="exact"/>
        <w:ind w:left="0" w:right="0" w:firstLine="460"/>
        <w:jc w:val="both"/>
        <w:sectPr>
          <w:headerReference r:id="rId370" w:type="default"/>
          <w:footerReference r:id="rId372" w:type="default"/>
          <w:headerReference r:id="rId371" w:type="even"/>
          <w:footerReference r:id="rId373" w:type="even"/>
          <w:footnotePr>
            <w:numFmt w:val="decimal"/>
          </w:footnotePr>
          <w:pgSz w:w="9922" w:h="13813"/>
          <w:pgMar w:top="1514" w:right="1544" w:bottom="1151" w:left="1596" w:header="1086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88900" distR="88900" simplePos="0" relativeHeight="251661312" behindDoc="0" locked="0" layoutInCell="1" allowOverlap="1">
                <wp:simplePos x="0" y="0"/>
                <wp:positionH relativeFrom="page">
                  <wp:posOffset>5480050</wp:posOffset>
                </wp:positionH>
                <wp:positionV relativeFrom="margin">
                  <wp:posOffset>6953250</wp:posOffset>
                </wp:positionV>
                <wp:extent cx="208280" cy="160020"/>
                <wp:effectExtent l="0" t="0" r="0" b="0"/>
                <wp:wrapSquare wrapText="bothSides"/>
                <wp:docPr id="865" name="Shape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141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5" o:spid="_x0000_s1026" o:spt="202" type="#_x0000_t202" style="position:absolute;left:0pt;margin-left:431.5pt;margin-top:547.5pt;height:12.6pt;width:16.4pt;mso-position-horizontal-relative:page;mso-position-vertical-relative:margin;mso-wrap-distance-bottom:0pt;mso-wrap-distance-left:7pt;mso-wrap-distance-right:7pt;mso-wrap-distance-top:0pt;mso-wrap-style:none;z-index:251661312;mso-width-relative:page;mso-height-relative:page;" filled="f" stroked="f" coordsize="21600,21600" o:gfxdata="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2GHqlNkA&#10;AAANAQAADwAAAAAAAAABACAAAAAiAAAAZHJzL2Rvd25yZXYueG1sUEsBAhQAFAAAAAgAh07iQA4z&#10;4P2sAQAAcw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我们社群里有些人越来越厉害，不过就是理解了虔诚、感恩、老实。 而有些人本来有前途的，非要自作聪明，自以为是，导致自己收入下滑, 实在是可惜啊。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565" w:name="bookmark569"/>
      <w:bookmarkStart w:id="566" w:name="bookmark570"/>
      <w:bookmarkStart w:id="567" w:name="bookmark568"/>
      <w:r>
        <w:rPr>
          <w:color w:val="000000"/>
          <w:spacing w:val="0"/>
          <w:w w:val="100"/>
          <w:position w:val="0"/>
          <w:sz w:val="30"/>
          <w:szCs w:val="30"/>
        </w:rPr>
        <w:t>一个人什么时候能变成神？</w:t>
      </w:r>
      <w:bookmarkEnd w:id="565"/>
      <w:bookmarkEnd w:id="566"/>
      <w:bookmarkEnd w:id="56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如果您想变成神，您唯一要做的就是尊重规律，控制自己。一个人 什么时候能变成神？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虔诚、感恩、尊师重道，老实。听话、照做、执行。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228600</wp:posOffset>
                </wp:positionV>
                <wp:extent cx="86995" cy="1234440"/>
                <wp:effectExtent l="0" t="0" r="0" b="0"/>
                <wp:wrapSquare wrapText="bothSides"/>
                <wp:docPr id="867" name="Shape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——听话照做执行系统——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7" o:spid="_x0000_s1026" o:spt="202" type="#_x0000_t202" style="position:absolute;left:0pt;margin-left:45.85pt;margin-top:18pt;height:97.2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f7kWTWAAAACQEAAA8AAAAAAAAAAQAgAAAAIgAAAGRycy9kb3ducmV2LnhtbFBLAQIUABQA&#10;AAAIAIdO4kC8Y/ywuQEAAIEDAAAOAAAAAAAAAAEAIAAAACU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——听话照做执行系统——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做人老实一点，做人感恩一点，尊师重道一点，看似没有自己的观点， 实际上，这种人才是最厉害的。做人，习惯性听话、照做、执行，看似蠢， 实际上，最厉害。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看看项羽与刘邦的区别。再看看张良碰到黄石公的态度，您们就明白什么是牛人。牛人，都是默默跟随，默默尊师重道，感恩、虔诚，听话、 照做、执行。傻瓜，正好相反，您们看看社会上那些混得差的人的人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生</w:t>
      </w:r>
      <w:r>
        <w:rPr>
          <w:color w:val="000000"/>
          <w:spacing w:val="0"/>
          <w:w w:val="100"/>
          <w:position w:val="0"/>
        </w:rPr>
        <w:t>, 是不是自作聪明的言语特别多？是不是说几句，他们就开始大声谈论自己 的牛</w:t>
      </w:r>
      <w:r>
        <w:rPr>
          <w:rFonts w:hint="eastAsia"/>
          <w:color w:val="000000"/>
          <w:spacing w:val="0"/>
          <w:w w:val="100"/>
          <w:position w:val="0"/>
          <w:lang w:val="en-US" w:eastAsia="zh-CN" w:bidi="en-US"/>
        </w:rPr>
        <w:t>叉</w:t>
      </w:r>
      <w:r>
        <w:rPr>
          <w:color w:val="000000"/>
          <w:spacing w:val="0"/>
          <w:w w:val="100"/>
          <w:position w:val="0"/>
        </w:rPr>
        <w:t>观点了？其实牛人是知道自己不牛</w:t>
      </w:r>
      <w:r>
        <w:rPr>
          <w:rFonts w:hint="eastAsia"/>
          <w:color w:val="000000"/>
          <w:spacing w:val="0"/>
          <w:w w:val="100"/>
          <w:position w:val="0"/>
          <w:lang w:val="en-US" w:eastAsia="zh-CN" w:bidi="en-US"/>
        </w:rPr>
        <w:t>叉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那些感恩、低调、老实，尊师重道，听话、照做、执行的人，看似呆头呆脑，实际上是大智若愚，是真正领悟了混社会道理的老鸟。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社群有的学员基本稳定在日收入破万，为什么？极度听话。我说聚焦，就聚焦，永远在聚焦一个环节。几年来，一直在跟我合作，从来都是默默的支持我，甚至给我钱，发红包。这是因为相互之间啊，建立了信任关系。此人极度有耐心，我5点起床，他就5点起床，跟着我干。永远只干一个项目，一个环节，其他的不干。我说的每一个动作，都做到位, 说干免责声明，就立刻干。其他很多人，我要说很多次，他都不干，就是不执行。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20"/>
        <w:jc w:val="both"/>
        <w:rPr>
          <w:sz w:val="22"/>
          <w:szCs w:val="22"/>
        </w:rPr>
        <w:sectPr>
          <w:headerReference r:id="rId374" w:type="default"/>
          <w:footerReference r:id="rId376" w:type="default"/>
          <w:headerReference r:id="rId375" w:type="even"/>
          <w:footerReference r:id="rId377" w:type="even"/>
          <w:footnotePr>
            <w:numFmt w:val="decimal"/>
          </w:footnotePr>
          <w:pgSz w:w="9922" w:h="13813"/>
          <w:pgMar w:top="1514" w:right="1544" w:bottom="1151" w:left="1596" w:header="1086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赚钱，主要靠听话、照做、执行。</w:t>
      </w:r>
    </w:p>
    <w:p>
      <w:pPr>
        <w:pStyle w:val="31"/>
        <w:keepNext/>
        <w:keepLines/>
        <w:framePr w:w="1159" w:h="8701" w:hRule="exact" w:wrap="auto" w:vAnchor="margin" w:hAnchor="page" w:x="8018" w:y="1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bookmarkStart w:id="568" w:name="bookmark572"/>
      <w:bookmarkStart w:id="569" w:name="bookmark573"/>
      <w:bookmarkStart w:id="570" w:name="bookmark571"/>
      <w:r>
        <w:rPr>
          <w:color w:val="000000"/>
          <w:spacing w:val="0"/>
          <w:w w:val="100"/>
          <w:position w:val="0"/>
          <w:shd w:val="clear" w:color="auto" w:fill="auto"/>
        </w:rPr>
        <w:t>第十三章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53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大营销系统之复制改编优化系统</w:t>
      </w:r>
      <w:bookmarkEnd w:id="568"/>
      <w:bookmarkEnd w:id="569"/>
      <w:bookmarkEnd w:id="570"/>
    </w:p>
    <w:p>
      <w:pPr>
        <w:pStyle w:val="33"/>
        <w:keepNext w:val="0"/>
        <w:keepLines w:val="0"/>
        <w:framePr w:w="1159" w:h="8701" w:hRule="exact" w:wrap="auto" w:vAnchor="margin" w:hAnchor="page" w:x="8018" w:y="1"/>
        <w:widowControl w:val="0"/>
        <w:shd w:val="clear" w:color="auto" w:fill="auto"/>
        <w:tabs>
          <w:tab w:val="left" w:leader="hyphen" w:pos="3704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原创</w:t>
      </w:r>
      <w:r>
        <w:rPr>
          <w:color w:val="000000"/>
          <w:spacing w:val="0"/>
          <w:w w:val="100"/>
          <w:position w:val="0"/>
          <w:eastAsianLayout w:id="54" w:vert="1"/>
        </w:rPr>
        <w:t>+</w:t>
      </w:r>
      <w:r>
        <w:rPr>
          <w:color w:val="000000"/>
          <w:spacing w:val="0"/>
          <w:w w:val="100"/>
          <w:position w:val="0"/>
        </w:rPr>
        <w:t>改编</w:t>
      </w:r>
      <w:r>
        <w:rPr>
          <w:color w:val="000000"/>
          <w:spacing w:val="0"/>
          <w:w w:val="100"/>
          <w:position w:val="0"/>
          <w:eastAsianLayout w:id="55" w:vert="1"/>
        </w:rPr>
        <w:t>，</w:t>
      </w:r>
      <w:r>
        <w:rPr>
          <w:color w:val="000000"/>
          <w:spacing w:val="0"/>
          <w:w w:val="100"/>
          <w:position w:val="0"/>
        </w:rPr>
        <w:t>是最赚钱的模式。</w:t>
      </w:r>
      <w:r>
        <w:rPr>
          <w:color w:val="000000"/>
          <w:spacing w:val="0"/>
          <w:w w:val="100"/>
          <w:position w:val="0"/>
          <w:eastAsianLayout w:id="5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0" w:line="1" w:lineRule="exact"/>
      </w:pPr>
    </w:p>
    <w:p>
      <w:pPr>
        <w:widowControl w:val="0"/>
        <w:spacing w:line="1" w:lineRule="exact"/>
        <w:sectPr>
          <w:headerReference r:id="rId378" w:type="default"/>
          <w:footerReference r:id="rId380" w:type="default"/>
          <w:headerReference r:id="rId379" w:type="even"/>
          <w:footerReference r:id="rId381" w:type="even"/>
          <w:footnotePr>
            <w:numFmt w:val="decimal"/>
          </w:footnotePr>
          <w:pgSz w:w="9922" w:h="13813"/>
          <w:pgMar w:top="2716" w:right="745" w:bottom="748" w:left="2797" w:header="2288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71" w:name="bookmark574"/>
      <w:bookmarkStart w:id="572" w:name="bookmark575"/>
      <w:bookmarkStart w:id="573" w:name="bookmark576"/>
      <w:r>
        <w:rPr>
          <w:color w:val="000000"/>
          <w:spacing w:val="0"/>
          <w:w w:val="100"/>
          <w:position w:val="0"/>
          <w:sz w:val="30"/>
          <w:szCs w:val="30"/>
        </w:rPr>
        <w:t>赚钱的核心机密是什么？</w:t>
      </w:r>
      <w:bookmarkEnd w:id="571"/>
      <w:bookmarkEnd w:id="572"/>
      <w:bookmarkEnd w:id="57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赚钱的核心机密是什么？非常非常简单，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从术的角度来讲，就是复制、改编、优化，听话、照做、执行。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从心法的角度来讲：虔诚、感恩、老实、尊师重道。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228600</wp:posOffset>
                </wp:positionV>
                <wp:extent cx="84455" cy="1010285"/>
                <wp:effectExtent l="0" t="0" r="0" b="0"/>
                <wp:wrapSquare wrapText="bothSides"/>
                <wp:docPr id="881" name="Shape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81" o:spid="_x0000_s1026" o:spt="202" type="#_x0000_t202" style="position:absolute;left:0pt;margin-left:36.25pt;margin-top:18pt;height:79.5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Q&#10;wVNX1QAAAAgBAAAPAAAAAAAAAAEAIAAAACIAAABkcnMvZG93bnJldi54bWxQSwECFAAUAAAACACH&#10;TuJAvWtki7UBAACB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这几点您要做到了，您不是神？不可能的。您必将是大师。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赚钱靠的是什么？复制，复制，再复制，听话、照做、执行。按部就班，而不是投机取巧，而不是找捷径。跟着老师走最宽、最好走的路子, 而不是另辟蹊径。人是不需要灵感的，也不需要创新，一切按老祖宗说的 办，一切敬天法祖，一切按大师的思维模式搞。创新不过是工具的演变。 比如，我们社群的内核不变，我的本质思想不变。我们就是传播儒家思想，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大营销系统，无论这个世界上的工具如何变，我们都不变。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我绝对不自己创造东西，我就是述而不作，信而好古。我的一切，都是复制、改编、优化大师的东西，我不做自己的创造。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  <w:sectPr>
          <w:headerReference r:id="rId382" w:type="default"/>
          <w:footerReference r:id="rId384" w:type="default"/>
          <w:headerReference r:id="rId383" w:type="even"/>
          <w:footerReference r:id="rId385" w:type="even"/>
          <w:footnotePr>
            <w:numFmt w:val="decimal"/>
          </w:footnotePr>
          <w:pgSz w:w="9922" w:h="13813"/>
          <w:pgMar w:top="1315" w:right="1552" w:bottom="1020" w:left="1562" w:header="88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您们要对世界宣传的，我们的儒家思想、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都是述而不作，信而好古，我们不创新任何东西，只是整合老祖宗、历史上古今中外大师的精髓思想。我们不扯犊子，凡是来跟我们学习的学员，也不过是正本清源而已。从思想到营销，我们只不过翻译成大白话给您们。我们是思想、 营销界、企业家的终点站。仅此而已。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574" w:name="bookmark578"/>
      <w:bookmarkStart w:id="575" w:name="bookmark579"/>
      <w:bookmarkStart w:id="576" w:name="bookmark577"/>
      <w:r>
        <w:rPr>
          <w:color w:val="000000"/>
          <w:spacing w:val="0"/>
          <w:w w:val="100"/>
          <w:position w:val="0"/>
          <w:sz w:val="30"/>
          <w:szCs w:val="30"/>
        </w:rPr>
        <w:t>复制、改编、优化</w:t>
      </w:r>
      <w:bookmarkEnd w:id="574"/>
      <w:bookmarkEnd w:id="575"/>
      <w:bookmarkEnd w:id="57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人的语言系统、面相，都来自于自己的起心动念。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这人，有很多人都是聪明人，但是心念不对，不理解虔诚、老实、感 恩，尊师重道，理解不了服从，听话、照做、执行。理解不了复制、改编、优化。这人啊，就不好交流，也就是交流了也是白交流。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5630545</wp:posOffset>
                </wp:positionH>
                <wp:positionV relativeFrom="paragraph">
                  <wp:posOffset>190500</wp:posOffset>
                </wp:positionV>
                <wp:extent cx="88900" cy="788670"/>
                <wp:effectExtent l="0" t="0" r="0" b="0"/>
                <wp:wrapSquare wrapText="bothSides"/>
                <wp:docPr id="891" name="Shape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8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1" o:spid="_x0000_s1026" o:spt="202" type="#_x0000_t202" style="position:absolute;left:0pt;margin-left:443.35pt;margin-top:15pt;height:62.1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VXAT+NYAAAAKAQAADwAAAAAAAAABACAAAAAiAAAAZHJzL2Rvd25yZXYueG1sUEsBAhQAFAAAAAgA&#10;h07iQBbV8RC1AQAAgA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真正的赚钱模式，就是复制、改编、优化模式。真正的赚钱模式是直接贩卖知识。贩卖知识，才能赚钱。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人生并不需要学多少。要相信市场，相信自己。商人不过是搬运就 行，企业家呢，需要创新+营销。最大的利润点是创新，最好做的创新是微创新。不要搞颠覆式创新，周鸿祎说过，我们就搞微创新。做一个现实主义者，能用就行，能立刻变现就行。赚钱的核心，是立刻行动。拿着别人的东西来创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复制。谁赚钱，复制谁，一切模式全面复制，复制广告，复制视频、直播、话术、朋友圈、音频。复制他的一切，动作、神态、穿着、逼格, 全面复制，高大上的复制。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改编。在复制的基础上，进行改编，改编成自己的话术、语言体系、风格，这样您就有了创新，别人就不告您了。其实，改编的本质，就是想要区别于别人，但您智力不够，就不赚钱。真正的高手，述而不作，信而好古，懂得改编与杂交的技术。所以，真正的高手，是全面复制、杂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优化。这是圣人、神仙才能做到的事情。其实，就是几个套路合编。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page">
                  <wp:posOffset>5454015</wp:posOffset>
                </wp:positionH>
                <wp:positionV relativeFrom="paragraph">
                  <wp:posOffset>457200</wp:posOffset>
                </wp:positionV>
                <wp:extent cx="214630" cy="160020"/>
                <wp:effectExtent l="0" t="0" r="0" b="0"/>
                <wp:wrapSquare wrapText="bothSides"/>
                <wp:docPr id="893" name="Shape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145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3" o:spid="_x0000_s1026" o:spt="202" type="#_x0000_t202" style="position:absolute;left:0pt;margin-left:429.45pt;margin-top:36pt;height:12.6pt;width:16.9pt;mso-position-horizontal-relative:page;mso-wrap-distance-bottom:0pt;mso-wrap-distance-left:5pt;mso-wrap-distance-right:5pt;mso-wrap-distance-top:0pt;mso-wrap-style:none;z-index:251661312;mso-width-relative:page;mso-height-relative:page;" filled="f" stroked="f" coordsize="21600,21600" o:gfxdata="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KpoK81gAA&#10;AAkBAAAPAAAAAAAAAAEAIAAAACIAAABkcnMvZG93bnJldi54bWxQSwECFAAUAAAACACHTuJA9fED&#10;Va4BAABz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输出价值很简单，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1</w:t>
      </w:r>
      <w:r>
        <w:rPr>
          <w:color w:val="000000"/>
          <w:spacing w:val="0"/>
          <w:w w:val="100"/>
          <w:position w:val="0"/>
          <w:sz w:val="22"/>
          <w:szCs w:val="22"/>
        </w:rPr>
        <w:t>、参考几百个同行。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2</w:t>
      </w:r>
      <w:r>
        <w:rPr>
          <w:color w:val="000000"/>
          <w:spacing w:val="0"/>
          <w:w w:val="100"/>
          <w:position w:val="0"/>
          <w:sz w:val="22"/>
          <w:szCs w:val="22"/>
        </w:rPr>
        <w:t>、进行改编性质的原创。 最快的原创，一定是改编性质的原创。否则，您会被累死。我们之所以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伟大，是因为我们站在了巨人的肩膀上。优秀的同行，就是我们的巨人, 也是我们的垫脚石。人的伟大，在于会找垫脚石。我不敢说我是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你</w:t>
      </w:r>
      <w:r>
        <w:rPr>
          <w:color w:val="000000"/>
          <w:spacing w:val="0"/>
          <w:w w:val="100"/>
          <w:position w:val="0"/>
          <w:sz w:val="22"/>
          <w:szCs w:val="22"/>
        </w:rPr>
        <w:t>们的 垫脚石，但是还是可以帮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你</w:t>
      </w:r>
      <w:r>
        <w:rPr>
          <w:color w:val="000000"/>
          <w:spacing w:val="0"/>
          <w:w w:val="100"/>
          <w:position w:val="0"/>
          <w:sz w:val="22"/>
          <w:szCs w:val="22"/>
        </w:rPr>
        <w:t>们站得高一点。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不要用自己的头脑，这将让您变得非常愚蠢。要用别人的头脑，要用大师的头脑。我们的目标，是让十亿人学会儒家思想，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方法。您们如果复制别人的东西，而不进行改编、优化，就会遭惹麻烦。所以，必须保证别人百分百看不出来才行。必须保证全部改编。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00" w:line="390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565785</wp:posOffset>
                </wp:positionH>
                <wp:positionV relativeFrom="paragraph">
                  <wp:posOffset>355600</wp:posOffset>
                </wp:positionV>
                <wp:extent cx="107315" cy="786130"/>
                <wp:effectExtent l="0" t="0" r="0" b="0"/>
                <wp:wrapSquare wrapText="bothSides"/>
                <wp:docPr id="895" name="Shape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5" o:spid="_x0000_s1026" o:spt="202" type="#_x0000_t202" style="position:absolute;left:0pt;margin-left:44.55pt;margin-top:28pt;height:61.9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UpvNbVAAAACQEAAA8AAAAAAAAAAQAgAAAAIgAAAGRycy9kb3ducmV2LnhtbFBLAQIUABQAAAAI&#10;AIdO4kADGfaS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不要抄袭，抄袭是犯法的。记住，我说的是复制、改编、优化，并成为自己的原创，不是抄袭！切记！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bookmarkStart w:id="577" w:name="bookmark581"/>
      <w:bookmarkStart w:id="578" w:name="bookmark582"/>
      <w:bookmarkStart w:id="579" w:name="bookmark580"/>
      <w:r>
        <w:rPr>
          <w:color w:val="000000"/>
          <w:spacing w:val="0"/>
          <w:w w:val="100"/>
          <w:position w:val="0"/>
          <w:sz w:val="30"/>
          <w:szCs w:val="30"/>
        </w:rPr>
        <w:t>内容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“军</w:t>
      </w:r>
      <w:r>
        <w:rPr>
          <w:color w:val="000000"/>
          <w:spacing w:val="0"/>
          <w:w w:val="100"/>
          <w:position w:val="0"/>
          <w:sz w:val="30"/>
          <w:szCs w:val="30"/>
        </w:rPr>
        <w:t>火库”</w:t>
      </w:r>
      <w:bookmarkEnd w:id="577"/>
      <w:bookmarkEnd w:id="578"/>
      <w:bookmarkEnd w:id="57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您们想做一个项目、一个概念，首先找到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个顶尖同行，然后全面复制，模仿，改编，优化，成原创。然后做成音频、视频或软文，不断地释放就行了。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我们社群的内部、外部讲师如何搞原创？ 一个是我的录音、文字、文章，您用自己的话讲一次，一个是改编一次。二是直接找同行，进行改编， 进行整合。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如何搜集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个同行？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581660</wp:posOffset>
                </wp:positionH>
                <wp:positionV relativeFrom="paragraph">
                  <wp:posOffset>723900</wp:posOffset>
                </wp:positionV>
                <wp:extent cx="194310" cy="111760"/>
                <wp:effectExtent l="0" t="0" r="0" b="0"/>
                <wp:wrapSquare wrapText="bothSides"/>
                <wp:docPr id="897" name="Shape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46</w:t>
                            </w:r>
                          </w:p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1A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7" o:spid="_x0000_s1026" o:spt="202" type="#_x0000_t202" style="position:absolute;left:0pt;margin-left:45.8pt;margin-top:57pt;height:8.8pt;width:15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PJ1NQ1gAAAAoBAAAPAAAAAAAAAAEAIAAAACIAAABkcnMvZG93bnJldi54bWxQSwECFAAUAAAA&#10;CACHTuJAg3JPo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46</w:t>
                      </w:r>
                    </w:p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抖音上面搜创业、商业、财商，以及所有与创业有关系的关键词。比如电商、微信、社交、社群、营销、自媒体创业；在喜马拉雅上搜索一 次，在微博上搜索一次，在天涯上搜索一次，在今日头条上搜索一次。您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的内容军火库就足够厉害了。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赚钱的核心，就是直接复制别人的内容、套路、流量、粉丝。为了 别人不找您麻烦，您就复制一百个人，并且改编成原创。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互联网时代，高手多得很。我们在抖音上找到高手，直接改编。踏踏实实跟高手一起做内容，做视频，做直播。您在我这里学习，就踏踏实实学习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方法、儒家思想。一日不可间断的改编我的内容，您是我的学员，您可以百分百复制，不用改编优化，我不追究您的法律责任。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其实互联网上真正能够打动人的还是文字，只有把文字弄好了，才是做生意的第一步，只不过好多人误解了，或许我们现在都太急功近利了。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原创+改编模式，是最赚钱的模式。而改编的东西，又可以拿去搞36循环系统音频+视频。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内容军火库，在网络上搜索关键词，各大平台</w:t>
      </w:r>
      <w:r>
        <w:rPr>
          <w:color w:val="000000"/>
          <w:spacing w:val="0"/>
          <w:w w:val="100"/>
          <w:position w:val="0"/>
          <w:lang w:val="en-US" w:eastAsia="en-US" w:bidi="en-US"/>
        </w:rPr>
        <w:t>APP</w:t>
      </w:r>
      <w:r>
        <w:rPr>
          <w:color w:val="000000"/>
          <w:spacing w:val="0"/>
          <w:w w:val="100"/>
          <w:position w:val="0"/>
        </w:rPr>
        <w:t>里面搜索关键词。全平台都是你的资源，只找关键词，定位自己的品牌。关键词很重要，关 键词越小越聚焦，方向感就越强。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军火库的信息浩如烟海。归根结底要回归到产品本身，你的产品能为客户解决什么问题，它存在的价值和意义是什么？做产品的初衷就是你要聚焦的那个点。并且结合市场，找到目标客户，激发和强化他们的需求, 就能更快的引流，吸粉，变现。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我告诉大家，天涯上面那些精品老帖子，记住，一定是老帖子，都是非常厉害的军火库。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5622290</wp:posOffset>
                </wp:positionH>
                <wp:positionV relativeFrom="margin">
                  <wp:posOffset>2312670</wp:posOffset>
                </wp:positionV>
                <wp:extent cx="88900" cy="786130"/>
                <wp:effectExtent l="0" t="0" r="0" b="0"/>
                <wp:wrapSquare wrapText="bothSides"/>
                <wp:docPr id="899" name="Shap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99" o:spid="_x0000_s1026" o:spt="202" type="#_x0000_t202" style="position:absolute;left:0pt;margin-left:442.7pt;margin-top:182.1pt;height:61.9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1XjXNNgAAAALAQAADwAAAAAAAAABACAAAAAiAAAAZHJzL2Rvd25yZXYueG1sUEsBAhQAFAAA&#10;AAgAh07iQFUgUCi2AQAAg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page">
                  <wp:posOffset>5441950</wp:posOffset>
                </wp:positionH>
                <wp:positionV relativeFrom="margin">
                  <wp:posOffset>7012940</wp:posOffset>
                </wp:positionV>
                <wp:extent cx="219710" cy="160020"/>
                <wp:effectExtent l="0" t="0" r="0" b="0"/>
                <wp:wrapSquare wrapText="bothSides"/>
                <wp:docPr id="901" name="Shap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147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1" o:spid="_x0000_s1026" o:spt="202" type="#_x0000_t202" style="position:absolute;left:0pt;margin-left:428.5pt;margin-top:552.2pt;height:12.6pt;width:17.3pt;mso-position-horizontal-relative:page;mso-position-vertical-relative:margin;mso-wrap-distance-bottom:0pt;mso-wrap-distance-left:5pt;mso-wrap-distance-right:5pt;mso-wrap-distance-top:0pt;mso-wrap-style:none;z-index:251661312;mso-width-relative:page;mso-height-relative:page;" filled="f" stroked="f" coordsize="21600,21600" o:gfxdata="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P3yGTZ&#10;AAAADQEAAA8AAAAAAAAAAQAgAAAAIgAAAGRycy9kb3ducmV2LnhtbFBLAQIUABQAAAAIAIdO4kAf&#10;2LQE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只要吃透了天涯上面的老帖子，您就是中国一等一的软文高手。写啥， 都有人付费。最牛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的内容，就是天涯上的老帖子、长贴，就是那种2年前，就断更的老帖子，是最牛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的。一个帖子更了 5年以上，这种帖子, 一个，就能让您年收入破百万。凡是老帖子，更5年以上的，尤其关于创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业、商业、历史、谋略的，都是牛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帖子。凡是浏览量过几百万的，都是可以改编或者截取成一段段的，变成您的帖子。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关于创业顼目的军火库，也可抓悟空问答。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我去看了一下悟空问答，里面有估计几万条关于创业的回答。这些回答都可以做成语音、视频，在音频平台，视频平台循环输出，记得一定要 改编优化一下。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609600</wp:posOffset>
                </wp:positionV>
                <wp:extent cx="88900" cy="786130"/>
                <wp:effectExtent l="0" t="0" r="0" b="0"/>
                <wp:wrapSquare wrapText="bothSides"/>
                <wp:docPr id="903" name="Shap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3" o:spid="_x0000_s1026" o:spt="202" type="#_x0000_t202" style="position:absolute;left:0pt;margin-left:45.35pt;margin-top:48pt;height:61.9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AC+QLWAAAACQEAAA8AAAAAAAAAAQAgAAAAIgAAAGRycy9kb3ducmV2LnhtbFBLAQIUABQAAAAI&#10;AIdO4kBksSYWtgEAAIA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悟空问答里，凡是关于商业财经的问题，都可以成为创业项目的军火库、数据库、文案、文章质量库。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人们总是因为找不到素材，才会没有价值输出。你有能力就自己搞原创，没有能力，就搞伪原创，或者搬运。我当然是一直搞原创的，但是每个人都要吃饭，大家各有各的方法。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凡是悟空问答上，比较火的，质量高的帖子、问答，都可以用来做36循环系统。我觉得一个人只要吃透悟空问答+36循环系统，就一定赚钱了， 一定创业成功了。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我们的营销，只抓爆点。</w:t>
      </w:r>
      <w:r>
        <w:rPr>
          <w:color w:val="000000"/>
          <w:spacing w:val="0"/>
          <w:w w:val="100"/>
          <w:position w:val="0"/>
        </w:rPr>
        <w:t>谁爆了，我们就抓谁；谁爆了，我们就复制谁；谁爆了，我们就拿谁来做模板。一切高手，都是述而不作。一切蠢货，都是自以为是。别人能爆，我们就能爆，我看到那些网红、大V, 全部是在视频平台、自媒体平台抓爆点进行复制、改编整合的，无一例外。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大家都在攻击，占领人的心智模式。一个爆点，说明就是占领着人的心智模式。</w:t>
      </w:r>
      <w:r>
        <w:rPr>
          <w:color w:val="000000"/>
          <w:spacing w:val="0"/>
          <w:w w:val="100"/>
          <w:position w:val="0"/>
        </w:rPr>
        <w:t>真好，就是陆某抓的人的心智模式。现在我喊“真好”，您想起了谁？"真好”。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sectPr>
          <w:headerReference r:id="rId386" w:type="default"/>
          <w:footerReference r:id="rId388" w:type="default"/>
          <w:headerReference r:id="rId387" w:type="even"/>
          <w:footerReference r:id="rId389" w:type="even"/>
          <w:footnotePr>
            <w:numFmt w:val="decimal"/>
          </w:footnotePr>
          <w:pgSz w:w="9922" w:h="13813"/>
          <w:pgMar w:top="1315" w:right="1552" w:bottom="1020" w:left="1562" w:header="88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互联网的营销模式是什么？搜集同行的火爆视频，内容，改编成自己的。我们每天的工作，都是述而不作。都是改编，都是圈流量，都是执行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11" w:right="0" w:bottom="735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framePr w:w="346" w:h="252" w:wrap="auto" w:vAnchor="text" w:hAnchor="page" w:x="94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148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11" w:right="1789" w:bottom="735" w:left="71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</w:rPr>
        <w:t>循环系统。我们全面依靠流量最大的平台搞流量。这才是高手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举例：短视频平台改编，研究同行点击率高的视频，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收</w:t>
      </w:r>
      <w:r>
        <w:rPr>
          <w:color w:val="000000"/>
          <w:spacing w:val="0"/>
          <w:w w:val="100"/>
          <w:position w:val="0"/>
        </w:rPr>
        <w:t>集作品内容, 以及评论区客户的关注点，改编成自己的原创视频，看评论区大家关注的那个点，把他们关注的那个点和作品的视频内容结合一下，从而去做一个原创视频出来，这就是你的原创。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5605780</wp:posOffset>
                </wp:positionH>
                <wp:positionV relativeFrom="paragraph">
                  <wp:posOffset>-533400</wp:posOffset>
                </wp:positionV>
                <wp:extent cx="107315" cy="786130"/>
                <wp:effectExtent l="0" t="0" r="0" b="0"/>
                <wp:wrapSquare wrapText="bothSides"/>
                <wp:docPr id="909" name="Shap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9" o:spid="_x0000_s1026" o:spt="202" type="#_x0000_t202" style="position:absolute;left:0pt;margin-left:441.4pt;margin-top:-42pt;height:61.9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bgKz7YAAAACgEAAA8AAAAAAAAAAQAgAAAAIgAAAGRycy9kb3ducmV2LnhtbFBLAQIUABQA&#10;AAAIAIdO4kB/IiartwEAAIE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580" w:name="bookmark583"/>
      <w:bookmarkStart w:id="581" w:name="bookmark585"/>
      <w:bookmarkStart w:id="582" w:name="bookmark584"/>
      <w:r>
        <w:rPr>
          <w:color w:val="000000"/>
          <w:spacing w:val="0"/>
          <w:w w:val="100"/>
          <w:position w:val="0"/>
          <w:sz w:val="30"/>
          <w:szCs w:val="30"/>
        </w:rPr>
        <w:t>赚钱，是个诚心的过程</w:t>
      </w:r>
      <w:bookmarkEnd w:id="580"/>
      <w:bookmarkEnd w:id="581"/>
      <w:bookmarkEnd w:id="58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每个人，都要把自己的事情做到极致，不断地吸粉。每个人，都要不断地模仿强者。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但每个人都认为自己聪明，我不喜欢那些自以为是的聪明者，先把自己的事情做好吧。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如果说有创新，那么创新就是不断地改编大佬。大佬改编多了，才有前途。不断地重新组合出来很多短视频，进行吸粉。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每天收入低，是相当危险的。这个道理很简单啊。否则，我们怎么混日子？我觉得，无论是我们社群的讲师们，还是每个学员，要是有我这个 心态，怎么一个月也得有点收入吧？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不断地微创新+改编+差异化。否则，没利润。不干36循环系统，没有干货释放，吸引不到人，大家都得饿着，干挺着。互联网时代,</w:t>
      </w:r>
      <w:r>
        <w:rPr>
          <w:color w:val="000000"/>
          <w:spacing w:val="0"/>
          <w:w w:val="100"/>
          <w:position w:val="0"/>
          <w:sz w:val="22"/>
          <w:szCs w:val="22"/>
        </w:rPr>
        <w:t>短视频时代，这是我们唯一的出路。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通过前面讲过的36循环系统，每个视频，不断地改编牛人同行，这是我们唯一的出路。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40"/>
        <w:jc w:val="both"/>
        <w:sectPr>
          <w:headerReference r:id="rId390" w:type="default"/>
          <w:footerReference r:id="rId392" w:type="default"/>
          <w:headerReference r:id="rId391" w:type="even"/>
          <w:footerReference r:id="rId393" w:type="even"/>
          <w:footnotePr>
            <w:numFmt w:val="decimal"/>
          </w:footnotePr>
          <w:pgSz w:w="9922" w:h="13813"/>
          <w:pgMar w:top="1110" w:right="1539" w:bottom="1275" w:left="1553" w:header="682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63500" distR="63500" simplePos="0" relativeHeight="251661312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paragraph">
                  <wp:posOffset>215900</wp:posOffset>
                </wp:positionV>
                <wp:extent cx="194310" cy="109855"/>
                <wp:effectExtent l="0" t="0" r="0" b="0"/>
                <wp:wrapSquare wrapText="bothSides"/>
                <wp:docPr id="915" name="Shap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  <w:vertAlign w:val="superscript"/>
                              </w:rPr>
                              <w:t>49</w:t>
                            </w:r>
                          </w:p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1A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15" o:spid="_x0000_s1026" o:spt="202" type="#_x0000_t202" style="position:absolute;left:0pt;margin-left:429.85pt;margin-top:17pt;height:8.65pt;width:15.3pt;mso-position-horizontal-relative:page;mso-wrap-distance-bottom:0pt;mso-wrap-distance-left:5pt;mso-wrap-distance-right:5pt;mso-wrap-distance-top:0pt;z-index:251661312;mso-width-relative:page;mso-height-relative:page;" filled="f" stroked="f" coordsize="21600,21600" o:gfxdata="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o+qn1wAAAAkBAAAPAAAAAAAAAAEAIAAAACIAAABkcnMvZG93bnJldi54bWxQSwECFAAUAAAA&#10;CACHTuJALVUzjbYBAACB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  <w:vertAlign w:val="superscript"/>
                        </w:rPr>
                        <w:t>49</w:t>
                      </w:r>
                    </w:p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我们没办法，想要过得好，就只有这样。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其实这互联网创业，就是改编同行，不断地参考同行，同行参考的多了，您就变成神。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要全身心投入，否则没出路。全身心投入最难，最痛苦。但是，等您真的全身心投入了，您就升华了。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干好，就是复制老手+改编老手。就是这样弄。您这样弄，就能变现。 其实就很简单，找到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个老手，您就发财了。死磕去，各位，真的要死磕自己。只有死磕，脱层皮，才能改变命运。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114300</wp:posOffset>
                </wp:positionV>
                <wp:extent cx="86995" cy="1010285"/>
                <wp:effectExtent l="0" t="0" r="0" b="0"/>
                <wp:wrapSquare wrapText="bothSides"/>
                <wp:docPr id="917" name="Shap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17" o:spid="_x0000_s1026" o:spt="202" type="#_x0000_t202" style="position:absolute;left:0pt;margin-left:45.4pt;margin-top:9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FK/g/NUAAAAJAQAADwAAAAAAAAABACAAAAAiAAAAZHJzL2Rvd25yZXYueG1sUEsBAhQAFAAAAAgA&#10;h07iQLu1nMq2AQAAgQ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赚钱，是个诚心的过程。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您真的诚心，心心念念都做到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0"/>
          <w:szCs w:val="20"/>
        </w:rPr>
        <w:t>循环系统，释放价值了吗？我告诉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你</w:t>
      </w:r>
      <w:r>
        <w:rPr>
          <w:color w:val="000000"/>
          <w:spacing w:val="0"/>
          <w:w w:val="100"/>
          <w:position w:val="0"/>
          <w:sz w:val="20"/>
          <w:szCs w:val="20"/>
        </w:rPr>
        <w:t>们，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你</w:t>
      </w:r>
      <w:r>
        <w:rPr>
          <w:color w:val="000000"/>
          <w:spacing w:val="0"/>
          <w:w w:val="100"/>
          <w:position w:val="0"/>
          <w:sz w:val="20"/>
          <w:szCs w:val="20"/>
        </w:rPr>
        <w:t>们把世界级大师的理论，拿来改编，就能吸引到非常多的粉丝。 内部营销系统，搞搞文案，就变现了。</w:t>
      </w:r>
      <w:r>
        <w:rPr>
          <w:color w:val="000000"/>
          <w:spacing w:val="0"/>
          <w:w w:val="100"/>
          <w:position w:val="0"/>
          <w:sz w:val="22"/>
          <w:szCs w:val="22"/>
        </w:rPr>
        <w:t>我们是商人。商人是什么？商人就是找到最好的东西，改编一下，扔出去。商人，是用最小的利益，最小的风险，获取最大的利益，疯狂的提升效率，然后又不违规。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听话、照做、执行，也是华为精神。先学优秀的同行，赚钱的同行, 先复制，复制过后，稍微改编，优化。这样效率高，才能圈粉，然后直接搞直播变现。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20" w:line="240" w:lineRule="auto"/>
        <w:ind w:left="0" w:right="0" w:firstLine="0"/>
        <w:jc w:val="left"/>
        <w:rPr>
          <w:sz w:val="30"/>
          <w:szCs w:val="30"/>
        </w:rPr>
      </w:pPr>
      <w:bookmarkStart w:id="583" w:name="bookmark586"/>
      <w:bookmarkStart w:id="584" w:name="bookmark588"/>
      <w:bookmarkStart w:id="585" w:name="bookmark587"/>
      <w:r>
        <w:rPr>
          <w:color w:val="000000"/>
          <w:spacing w:val="0"/>
          <w:w w:val="100"/>
          <w:position w:val="0"/>
          <w:sz w:val="30"/>
          <w:szCs w:val="30"/>
        </w:rPr>
        <w:t>互联网时代，大家都是农民</w:t>
      </w:r>
      <w:bookmarkEnd w:id="583"/>
      <w:bookmarkEnd w:id="584"/>
      <w:bookmarkEnd w:id="58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60" w:line="30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同行+复制+改编+优化=原创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306" w:lineRule="exact"/>
        <w:ind w:left="0" w:right="0" w:firstLine="440"/>
        <w:jc w:val="both"/>
        <w:sectPr>
          <w:headerReference r:id="rId394" w:type="default"/>
          <w:footerReference r:id="rId396" w:type="default"/>
          <w:headerReference r:id="rId395" w:type="even"/>
          <w:footerReference r:id="rId397" w:type="even"/>
          <w:footnotePr>
            <w:numFmt w:val="decimal"/>
          </w:footnotePr>
          <w:pgSz w:w="9922" w:h="13813"/>
          <w:pgMar w:top="1110" w:right="1539" w:bottom="1275" w:left="1553" w:header="68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根据长尾关键词，例如：创业，采集同行高质量软文，改编，留下广告尾巴系统（微信、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QQ,</w:t>
      </w:r>
      <w:r>
        <w:rPr>
          <w:color w:val="000000"/>
          <w:spacing w:val="0"/>
          <w:w w:val="100"/>
          <w:position w:val="0"/>
        </w:rPr>
        <w:t>微博），在高权重平台和自媒体天天搞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于草根来说，只要做好广告，天天研究广告，研究好免责声明，研究好同行的内容，不断地进行改编就好了。大家喜欢骂复制+抄袭，只是因为太明显了，改编一下，搞得面目全非，就没有人骂您了，这就是二次加工，视频平台到处都是二次加工发大财的案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5647690</wp:posOffset>
                </wp:positionH>
                <wp:positionV relativeFrom="paragraph">
                  <wp:posOffset>596900</wp:posOffset>
                </wp:positionV>
                <wp:extent cx="86995" cy="786130"/>
                <wp:effectExtent l="0" t="0" r="0" b="0"/>
                <wp:wrapSquare wrapText="bothSides"/>
                <wp:docPr id="927" name="Shap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7" o:spid="_x0000_s1026" o:spt="202" type="#_x0000_t202" style="position:absolute;left:0pt;margin-left:444.7pt;margin-top:47pt;height:61.9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c9i63YAAAACgEAAA8AAAAAAAAAAQAgAAAAIgAAAGRycy9kb3ducmV2LnhtbFBLAQIUABQA&#10;AAAIAIdO4kDhRPYn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记住，互联网时代，大家都是农民。只要肯干，就行了。以前的农民是在田里干。现在的农民，是在手机里干，在网络上干。以前舞动锄头是农民。现在，舞动文字、音乐、视频，所谓的艺术是农民。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何谓农民？干的人多的事情，就是农民啊。农民与农民的区别，不外乎，有的农民利润高，有的农民利润低。现在，要当一个好农民，不过是日日夜夜勤奋的搞36循环系统。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586" w:name="bookmark589"/>
      <w:bookmarkStart w:id="587" w:name="bookmark590"/>
      <w:bookmarkStart w:id="588" w:name="bookmark591"/>
      <w:r>
        <w:rPr>
          <w:color w:val="000000"/>
          <w:spacing w:val="0"/>
          <w:w w:val="100"/>
          <w:position w:val="0"/>
          <w:sz w:val="30"/>
          <w:szCs w:val="30"/>
        </w:rPr>
        <w:t>复制流派才是高手</w:t>
      </w:r>
      <w:bookmarkEnd w:id="586"/>
      <w:bookmarkEnd w:id="587"/>
      <w:bookmarkEnd w:id="58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对于我们社群内部讲师来说，人才多，社群才能发展，要培养将军。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所谓将军，就是内部能讲课，讲到极致；外部能讲课，讲到极致，能日日出单的人。本来就能日日赚钱，有的人偏偏不日日赚钱。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讲师们必须保证把我写的儒家思想，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方法讲到炉火纯青。这都是我的原创，在法律上没问题，您们在外面收集的资料，改编不好，有可能有版权问题，有人举报，有可能有官司问题，这个您们要考虑。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  <w:sectPr>
          <w:headerReference r:id="rId398" w:type="default"/>
          <w:footerReference r:id="rId400" w:type="default"/>
          <w:headerReference r:id="rId399" w:type="even"/>
          <w:footerReference r:id="rId401" w:type="even"/>
          <w:footnotePr>
            <w:numFmt w:val="decimal"/>
          </w:footnotePr>
          <w:pgSz w:w="9922" w:h="13813"/>
          <w:pgMar w:top="1110" w:right="1539" w:bottom="1275" w:left="1553" w:header="682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01600" distR="101600" simplePos="0" relativeHeight="251661312" behindDoc="0" locked="0" layoutInCell="1" allowOverlap="1">
                <wp:simplePos x="0" y="0"/>
                <wp:positionH relativeFrom="page">
                  <wp:posOffset>5471795</wp:posOffset>
                </wp:positionH>
                <wp:positionV relativeFrom="paragraph">
                  <wp:posOffset>241300</wp:posOffset>
                </wp:positionV>
                <wp:extent cx="210185" cy="160020"/>
                <wp:effectExtent l="0" t="0" r="0" b="0"/>
                <wp:wrapSquare wrapText="bothSides"/>
                <wp:docPr id="933" name="Shap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151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33" o:spid="_x0000_s1026" o:spt="202" type="#_x0000_t202" style="position:absolute;left:0pt;margin-left:430.85pt;margin-top:19pt;height:12.6pt;width:16.55pt;mso-position-horizontal-relative:page;mso-wrap-distance-bottom:0pt;mso-wrap-distance-left:8pt;mso-wrap-distance-right:8pt;mso-wrap-distance-top:0pt;mso-wrap-style:none;z-index:251661312;mso-width-relative:page;mso-height-relative:page;" filled="f" stroked="f" coordsize="21600,21600" o:gfxdata="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al/L/X&#10;AAAACQEAAA8AAAAAAAAAAQAgAAAAIgAAAGRycy9kb3ducmV2LnhtbFBLAQIUABQAAAAIAIdO4kDL&#10;ydGPrwEAAHM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复制，演说我原创的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 xml:space="preserve">方法7 2大营销系统，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没有版权问题。切记，不要抄袭。社会变了，您们并没有反应过来。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抄袭我，无所谓，随便抄袭。若是抄袭别人，您先掂量下您的运气。 或者，您让别人授权您抄袭也行。各位，</w:t>
      </w:r>
      <w:r>
        <w:rPr>
          <w:color w:val="000000"/>
          <w:spacing w:val="0"/>
          <w:w w:val="100"/>
          <w:position w:val="0"/>
          <w:sz w:val="22"/>
          <w:szCs w:val="22"/>
        </w:rPr>
        <w:t>行走江湖，基本法律常识还是要</w:t>
      </w:r>
      <w:r>
        <w:rPr>
          <w:color w:val="000000"/>
          <w:spacing w:val="0"/>
          <w:w w:val="100"/>
          <w:position w:val="0"/>
        </w:rPr>
        <w:t>有的。特别是您们越来越厉害，越做越大了。抄袭，只要别人用律师举证您，您就是诈骗，板上钉钉，百分百跑不掉，希望各位不要抄袭。您抄袭我没关系，我不举证您，您要抄袭别人，别人直接用律师举证您盈利性诈骗，您直接坐牢、罚款，这是严重的刑事犯罪，很多孩子，没经验，也不听话，非要等到别人出杀招，才知道社会的颜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114300</wp:posOffset>
                </wp:positionV>
                <wp:extent cx="84455" cy="1012825"/>
                <wp:effectExtent l="0" t="0" r="0" b="0"/>
                <wp:wrapSquare wrapText="bothSides"/>
                <wp:docPr id="935" name="Shap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35" o:spid="_x0000_s1026" o:spt="202" type="#_x0000_t202" style="position:absolute;left:0pt;margin-left:44.75pt;margin-top:9pt;height:79.7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aAYGM1gAAAAkBAAAPAAAAAAAAAAEAIAAAACIAAABkcnMvZG93bnJldi54bWxQSwECFAAUAAAA&#10;CACHTuJAOk8Z8L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我告诉您的是复制+改编+优化=原创。核心是原创。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对于与我合作的，您可以完全复制我的内容。您们可以复制我任何文案、录音，去赚钱。我并不会收取任何版权。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复制是最简单的。只是，您复制其他人，其他人找您麻烦，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们复制我，我不找您们麻烦，就是如此。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385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您可以复制：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2"/>
        </w:tabs>
        <w:bidi w:val="0"/>
        <w:spacing w:before="0" w:after="0" w:line="403" w:lineRule="auto"/>
        <w:ind w:left="0" w:right="0"/>
        <w:jc w:val="both"/>
      </w:pPr>
      <w:bookmarkStart w:id="589" w:name="bookmark59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58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复制我的老板社群。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6"/>
        </w:tabs>
        <w:bidi w:val="0"/>
        <w:spacing w:before="0" w:after="0" w:line="403" w:lineRule="auto"/>
        <w:ind w:left="0" w:right="0"/>
        <w:jc w:val="both"/>
      </w:pPr>
      <w:bookmarkStart w:id="590" w:name="bookmark59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59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复制我的微博社群。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3"/>
        </w:tabs>
        <w:bidi w:val="0"/>
        <w:spacing w:before="0" w:after="0" w:line="403" w:lineRule="auto"/>
        <w:ind w:left="0" w:right="0"/>
        <w:jc w:val="both"/>
      </w:pPr>
      <w:bookmarkStart w:id="591" w:name="bookmark59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591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2" w:name="bookmark59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592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复制我的讲师系统。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3" w:name="bookmark59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bookmarkEnd w:id="59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复制我的广告文案系统。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4" w:name="bookmark59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bookmarkEnd w:id="59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复制我的文章、文案。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5" w:name="bookmark59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</w:t>
      </w:r>
      <w:bookmarkEnd w:id="59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复制我的团队规模。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6" w:name="bookmark59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8</w:t>
      </w:r>
      <w:bookmarkEnd w:id="596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复制我的营销系统。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6"/>
        </w:tabs>
        <w:bidi w:val="0"/>
        <w:spacing w:before="0" w:after="0" w:line="403" w:lineRule="auto"/>
        <w:ind w:left="0" w:right="0"/>
        <w:jc w:val="both"/>
      </w:pPr>
      <w:bookmarkStart w:id="597" w:name="bookmark60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9</w:t>
      </w:r>
      <w:bookmarkEnd w:id="59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复制社群里的课程。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70"/>
        </w:tabs>
        <w:bidi w:val="0"/>
        <w:spacing w:before="0" w:after="0" w:line="403" w:lineRule="auto"/>
        <w:ind w:left="0" w:right="0"/>
        <w:jc w:val="both"/>
      </w:pPr>
      <w:bookmarkStart w:id="598" w:name="bookmark60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59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复制社群里的内容。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70"/>
        </w:tabs>
        <w:bidi w:val="0"/>
        <w:spacing w:before="0" w:after="0" w:line="403" w:lineRule="auto"/>
        <w:ind w:left="0" w:right="0"/>
        <w:jc w:val="both"/>
      </w:pPr>
      <w:bookmarkStart w:id="599" w:name="bookmark60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59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复制社群里的思维。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74"/>
        </w:tabs>
        <w:bidi w:val="0"/>
        <w:spacing w:before="0" w:after="0" w:line="403" w:lineRule="auto"/>
        <w:ind w:left="0" w:right="0"/>
        <w:jc w:val="both"/>
      </w:pPr>
      <w:bookmarkStart w:id="600" w:name="bookmark60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60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复制社群里的文案。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74"/>
        </w:tabs>
        <w:bidi w:val="0"/>
        <w:spacing w:before="0" w:after="0" w:line="403" w:lineRule="auto"/>
        <w:ind w:left="0" w:right="0"/>
        <w:jc w:val="both"/>
      </w:pPr>
      <w:bookmarkStart w:id="601" w:name="bookmark60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60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一切复制社群里的东西，直接收单。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真正的高手，就是复制流派。复制才是真正的高手。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02" w:name="bookmark606"/>
      <w:bookmarkStart w:id="603" w:name="bookmark607"/>
      <w:bookmarkStart w:id="604" w:name="bookmark605"/>
      <w:r>
        <w:rPr>
          <w:color w:val="000000"/>
          <w:spacing w:val="0"/>
          <w:w w:val="100"/>
          <w:position w:val="0"/>
          <w:sz w:val="30"/>
          <w:szCs w:val="30"/>
        </w:rPr>
        <w:t>同行数据库</w:t>
      </w:r>
      <w:bookmarkEnd w:id="602"/>
      <w:bookmarkEnd w:id="603"/>
      <w:bookmarkEnd w:id="60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5639435</wp:posOffset>
                </wp:positionH>
                <wp:positionV relativeFrom="paragraph">
                  <wp:posOffset>215900</wp:posOffset>
                </wp:positionV>
                <wp:extent cx="86995" cy="786130"/>
                <wp:effectExtent l="0" t="0" r="0" b="0"/>
                <wp:wrapSquare wrapText="bothSides"/>
                <wp:docPr id="937" name="Shap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37" o:spid="_x0000_s1026" o:spt="202" type="#_x0000_t202" style="position:absolute;left:0pt;margin-left:444.05pt;margin-top:17pt;height:61.9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ka0L31gAAAAoBAAAPAAAAAAAAAAEAIAAAACIAAABkcnMvZG93bnJldi54bWxQSwECFAAUAAAA&#10;CACHTuJAWNhpb7cBAACA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我们做视频，做直播，不论什么形式，首先是搜集同行信息。您们收集同行，首先是买世界上最厉害企业家的营销套路，思维模式。同行数据库，不仅仅是内容，包括同行的所有信息。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比如，我们的数据库，是建立10个大师级的人物的营销培训，这是我们社群的发展模式。绝对不是找几个小毛贼来学习。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在找到大师级的书籍过后，我们才收集一下小毛贼的套路。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在互联网行业中，如何获取大量的精准客源，是我们每一位互联网创业者每天在思考的问题，很多时候并不是你努力就一定干得过竞争对手。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除了努力、勤奋，还有一种思维，你要聚焦到一个点，你要寻找优秀的同行，这就是为什么我每天都在课上讲找同行的原因。</w:t>
      </w:r>
      <w:r>
        <w:rPr>
          <w:color w:val="000000"/>
          <w:spacing w:val="0"/>
          <w:w w:val="100"/>
          <w:position w:val="0"/>
          <w:sz w:val="22"/>
          <w:szCs w:val="22"/>
        </w:rPr>
        <w:t>你的一切问题, 都可以通过找同行解决。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营销的核心是参考同行。同行怎么搞推广，您就怎么搞推广。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当然，有些同行非常蠢，您就不要学，尽可能跟聪明的同行打交道, 您的收入才会突飞猛进。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60"/>
        <w:jc w:val="both"/>
        <w:sectPr>
          <w:headerReference r:id="rId404" w:type="first"/>
          <w:footerReference r:id="rId407" w:type="first"/>
          <w:headerReference r:id="rId402" w:type="default"/>
          <w:footerReference r:id="rId405" w:type="default"/>
          <w:headerReference r:id="rId403" w:type="even"/>
          <w:footerReference r:id="rId406" w:type="even"/>
          <w:footnotePr>
            <w:numFmt w:val="decimal"/>
          </w:footnotePr>
          <w:pgSz w:w="9922" w:h="13813"/>
          <w:pgMar w:top="1110" w:right="1539" w:bottom="1275" w:left="1553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 xml:space="preserve">不学习，只工作，人就会变得越来越蠢。人还是每天都要学习，每天都要工作的。不可因为工作，就放弃了学习，这样，工作会变得枯燥无味， 您就都不知道如何工作了，您会变成一个枯燥乏味的人。关注同行是非常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重要的。关注其他企业家、老板、管理者的讲话，是非常重要的。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无论您做什么，只要您参考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个厉害的同行，您就不缺内容，复制+改编+优化。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内容哪里找？找厉害的同行的内容。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图片哪里找？找同行优秀的图片。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视频哪里找？找优秀同行的视频加以改编。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0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一切您想做的业务、项目、生意，都可以找最优秀的同行。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5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595630</wp:posOffset>
                </wp:positionH>
                <wp:positionV relativeFrom="paragraph">
                  <wp:posOffset>114300</wp:posOffset>
                </wp:positionV>
                <wp:extent cx="107315" cy="786130"/>
                <wp:effectExtent l="0" t="0" r="0" b="0"/>
                <wp:wrapSquare wrapText="bothSides"/>
                <wp:docPr id="951" name="Shap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复制改编优化系统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51" o:spid="_x0000_s1026" o:spt="202" type="#_x0000_t202" style="position:absolute;left:0pt;margin-left:46.9pt;margin-top:9pt;height:61.9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p+qE11gAAAAkBAAAPAAAAAAAAAAEAIAAAACIAAABkcnMvZG93bnJldi54bWxQSwECFAAUAAAA&#10;CACHTuJA0wH5lrcBAACB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复制改编优化系统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赚钱最快的方法就是跟随赚钱的人，</w:t>
      </w:r>
      <w:r>
        <w:rPr>
          <w:color w:val="000000"/>
          <w:spacing w:val="0"/>
          <w:w w:val="100"/>
          <w:position w:val="0"/>
        </w:rPr>
        <w:t>他做什么，您就做什么。即使您是榆木脑袋，也不会亏损。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  <w:sectPr>
          <w:headerReference r:id="rId408" w:type="default"/>
          <w:footerReference r:id="rId410" w:type="default"/>
          <w:headerReference r:id="rId409" w:type="even"/>
          <w:footerReference r:id="rId411" w:type="even"/>
          <w:footnotePr>
            <w:numFmt w:val="decimal"/>
          </w:footnotePr>
          <w:pgSz w:w="9922" w:h="13813"/>
          <w:pgMar w:top="1110" w:right="1539" w:bottom="1275" w:left="1553" w:header="68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厉害的人只研究广告，同行的广告，自己的广告，看看别人做什么业务，然后对比自己的业务进行整合。整理自己的头脑，只研究同行，谈话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/>
        </w:rPr>
        <w:t>三</w:t>
      </w:r>
      <w:r>
        <w:rPr>
          <w:color w:val="000000"/>
          <w:spacing w:val="0"/>
          <w:w w:val="100"/>
          <w:position w:val="0"/>
        </w:rPr>
        <w:t>句话不离本行。</w:t>
      </w:r>
    </w:p>
    <w:p>
      <w:pPr>
        <w:pStyle w:val="31"/>
        <w:keepNext/>
        <w:keepLines/>
        <w:framePr w:w="1199" w:h="8690" w:hRule="exact" w:wrap="auto" w:vAnchor="margin" w:hAnchor="page" w:x="7944" w:y="1"/>
        <w:widowControl w:val="0"/>
        <w:shd w:val="clear" w:color="auto" w:fill="auto"/>
        <w:bidi w:val="0"/>
        <w:spacing w:before="0" w:after="880" w:line="240" w:lineRule="auto"/>
        <w:ind w:left="0" w:right="0" w:firstLine="0"/>
        <w:jc w:val="left"/>
      </w:pPr>
      <w:bookmarkStart w:id="605" w:name="bookmark608"/>
      <w:bookmarkStart w:id="606" w:name="bookmark610"/>
      <w:bookmarkStart w:id="607" w:name="bookmark609"/>
      <w:r>
        <w:rPr>
          <w:color w:val="000000"/>
          <w:spacing w:val="0"/>
          <w:w w:val="100"/>
          <w:position w:val="0"/>
          <w:shd w:val="clear" w:color="auto" w:fill="auto"/>
        </w:rPr>
        <w:t>第十四章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zh-CN" w:eastAsia="zh-CN" w:bidi="zh-CN"/>
          <w:eastAsianLayout w:id="57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大营销系统之流量聊天收钱系统</w:t>
      </w:r>
      <w:bookmarkEnd w:id="605"/>
      <w:bookmarkEnd w:id="606"/>
      <w:bookmarkEnd w:id="607"/>
    </w:p>
    <w:p>
      <w:pPr>
        <w:pStyle w:val="33"/>
        <w:keepNext w:val="0"/>
        <w:keepLines w:val="0"/>
        <w:framePr w:w="1199" w:h="8690" w:hRule="exact" w:wrap="auto" w:vAnchor="margin" w:hAnchor="page" w:x="7944" w:y="1"/>
        <w:widowControl w:val="0"/>
        <w:shd w:val="clear" w:color="auto" w:fill="auto"/>
        <w:tabs>
          <w:tab w:val="left" w:leader="hyphen" w:pos="3092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搞流量</w:t>
      </w:r>
      <w:r>
        <w:rPr>
          <w:color w:val="000000"/>
          <w:spacing w:val="0"/>
          <w:w w:val="100"/>
          <w:position w:val="0"/>
          <w:eastAsianLayout w:id="58" w:vert="1"/>
        </w:rPr>
        <w:t>，</w:t>
      </w:r>
      <w:r>
        <w:rPr>
          <w:color w:val="000000"/>
          <w:spacing w:val="0"/>
          <w:w w:val="100"/>
          <w:position w:val="0"/>
        </w:rPr>
        <w:t>才是重中之重。</w:t>
      </w:r>
      <w:r>
        <w:rPr>
          <w:color w:val="000000"/>
          <w:spacing w:val="0"/>
          <w:w w:val="100"/>
          <w:position w:val="0"/>
          <w:eastAsianLayout w:id="59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9" w:line="1" w:lineRule="exact"/>
      </w:pPr>
    </w:p>
    <w:p>
      <w:pPr>
        <w:widowControl w:val="0"/>
        <w:spacing w:line="1" w:lineRule="exact"/>
      </w:pPr>
    </w:p>
    <w:p>
      <w:pPr>
        <w:bidi w:val="0"/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bidi w:val="0"/>
        <w:rPr>
          <w:lang w:val="en-US" w:eastAsia="en-US"/>
        </w:rPr>
      </w:pPr>
    </w:p>
    <w:p>
      <w:pPr>
        <w:tabs>
          <w:tab w:val="left" w:pos="1268"/>
        </w:tabs>
        <w:bidi w:val="0"/>
        <w:jc w:val="left"/>
        <w:rPr>
          <w:rFonts w:hint="eastAsia" w:eastAsia="宋体"/>
          <w:lang w:val="en-US" w:eastAsia="zh-CN"/>
        </w:rPr>
        <w:sectPr>
          <w:headerReference r:id="rId412" w:type="default"/>
          <w:footerReference r:id="rId414" w:type="default"/>
          <w:headerReference r:id="rId413" w:type="even"/>
          <w:footerReference r:id="rId415" w:type="even"/>
          <w:footnotePr>
            <w:numFmt w:val="decimal"/>
          </w:footnotePr>
          <w:pgSz w:w="9922" w:h="13813"/>
          <w:pgMar w:top="2709" w:right="779" w:bottom="723" w:left="2723" w:header="228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hint="eastAsia" w:eastAsia="宋体"/>
          <w:lang w:val="en-US" w:eastAsia="zh-CN"/>
        </w:rPr>
        <w:tab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08" w:name="bookmark611"/>
      <w:bookmarkStart w:id="609" w:name="bookmark612"/>
      <w:bookmarkStart w:id="610" w:name="bookmark613"/>
      <w:r>
        <w:rPr>
          <w:color w:val="000000"/>
          <w:spacing w:val="0"/>
          <w:w w:val="100"/>
          <w:position w:val="0"/>
          <w:sz w:val="30"/>
          <w:szCs w:val="30"/>
        </w:rPr>
        <w:t>什么生意都是搞流量</w:t>
      </w:r>
      <w:bookmarkEnd w:id="608"/>
      <w:bookmarkEnd w:id="609"/>
      <w:bookmarkEnd w:id="61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1206500</wp:posOffset>
                </wp:positionV>
                <wp:extent cx="105410" cy="1010285"/>
                <wp:effectExtent l="0" t="0" r="0" b="0"/>
                <wp:wrapSquare wrapText="bothSides"/>
                <wp:docPr id="965" name="Shape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65" o:spid="_x0000_s1026" o:spt="202" type="#_x0000_t202" style="position:absolute;left:0pt;margin-left:37.35pt;margin-top:95pt;height:79.5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0ob5XWAAAACQEAAA8AAAAAAAAAAQAgAAAAIgAAAGRycy9kb3ducmV2LnhtbFBLAQIUABQAAAAI&#10;AIdO4kCEDxmx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流量是一切，所有工作，就是做流量。所有人的本质，就是干流量, </w:t>
      </w:r>
      <w:r>
        <w:rPr>
          <w:color w:val="000000"/>
          <w:spacing w:val="0"/>
          <w:w w:val="100"/>
          <w:position w:val="0"/>
        </w:rPr>
        <w:t>不干流量？钱哪里来？没有流量，没有粉丝，就意味着死亡。您只有找到有粉丝的同行，不断地模仿他们，您才会有粉丝，然后才会有流量，然后，用图片做转化。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做生意的重点在销售，而不是每天把一些没必要的细节研究很透彻, 什么都数据化。做生意的核心，就是流量模式，也就是你选择音频，还是视频？也就是你选择图片变现模式。然后选择大佬合作模式，其他的, 别研究了。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只要研究透彻流量，研究透彻图片变现模式，您基本就能一年搞几百万，甚至上千万。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注意法律风险，必须做正规项目，否则，容易倒霉。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记住，什么生意，都是搞流量。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精神好的时候搞流量，搞变现图片。永远都是重复这两个动作。不断地搞音频，搞视频。喜欢玩软文的，就去玩软文。只有如此，我们才能日日夜夜出单。无论如何，都要搞到流量，每天几千流量进账是必须的，没有流量，一切都等于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90" w:lineRule="exact"/>
        <w:ind w:left="0" w:right="0" w:firstLine="420"/>
        <w:jc w:val="both"/>
        <w:sectPr>
          <w:headerReference r:id="rId416" w:type="default"/>
          <w:footerReference r:id="rId418" w:type="default"/>
          <w:headerReference r:id="rId417" w:type="even"/>
          <w:footerReference r:id="rId419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只要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们没有办法搞到流量，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们的项目就会死掉。泛流量、娱乐流量、游戏流量、情感流量。反正，什么流量大，您就搞什么流量。有的行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业、项目适合搞泛流量，有的只适合搞精准流量，根据每个行业或项目来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确定。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只要有流量，就能转化。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流量是我们生存的核心，您团队里的人，必须疯狂的做流量。无论如何，就是搞流量，一切目的，都是搞流量。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03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所有网红，本质上都是倒卖流量。所有生意的本质就是倒卖流量。 传统生意之所以不行，就是流量被互联网模式击垮了。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您的战略核心，就是流量问题。只有流量问题，是重要问题。阿里、 腾讯，不过是卖流量而已。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谓流量，就是不断地直播、视频，或者其他手段，无所不用其极的拉流量。聊天，聊天就是塑造价值，发广告，佛系营销，或者进攻性营销。大单，佛系聊天，小单，进攻性营销，然后收钱。聊天，塑造价值的目的， 是为了让客户买单。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不搞流量，不搞变现，能发财吗？精力不在流量上，不在变现上，能暴富吗？只有死磕流量，才能变成神，喜欢搞流量，流量就是您的爷爷, 您的儿子，您的未来，您的希望。然后朋友圈搞搞更新，您就开始变成神了。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这世界上最恐怖的就是没有收入，低收入，还不愿意拼命。要喜欢拼命，喜欢搞流量，喜欢搞朋友圈，喜欢变现，喜欢变现喜欢得比什么都喜欢。要痴迷变现，乐于搞流量，修炼成赚钱之神。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00" w:lineRule="exact"/>
        <w:ind w:left="0" w:right="0" w:firstLine="440"/>
        <w:jc w:val="both"/>
        <w:sectPr>
          <w:headerReference r:id="rId420" w:type="default"/>
          <w:footerReference r:id="rId422" w:type="default"/>
          <w:headerReference r:id="rId421" w:type="even"/>
          <w:footerReference r:id="rId423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5614670</wp:posOffset>
                </wp:positionH>
                <wp:positionV relativeFrom="margin">
                  <wp:posOffset>2424430</wp:posOffset>
                </wp:positionV>
                <wp:extent cx="88900" cy="786130"/>
                <wp:effectExtent l="0" t="0" r="0" b="0"/>
                <wp:wrapSquare wrapText="bothSides"/>
                <wp:docPr id="979" name="Shap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79" o:spid="_x0000_s1026" o:spt="202" type="#_x0000_t202" style="position:absolute;left:0pt;margin-left:442.1pt;margin-top:190.9pt;height:61.9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tdhVM1wAAAAsBAAAPAAAAAAAAAAEAIAAAACIAAABkcnMvZG93bnJldi54bWxQSwECFAAUAAAA&#10;CACHTuJAPRb627YBAACA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5429885</wp:posOffset>
                </wp:positionH>
                <wp:positionV relativeFrom="margin">
                  <wp:posOffset>7172325</wp:posOffset>
                </wp:positionV>
                <wp:extent cx="221615" cy="160020"/>
                <wp:effectExtent l="0" t="0" r="0" b="0"/>
                <wp:wrapSquare wrapText="bothSides"/>
                <wp:docPr id="981" name="Shap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157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1" o:spid="_x0000_s1026" o:spt="202" type="#_x0000_t202" style="position:absolute;left:0pt;margin-left:427.55pt;margin-top:564.75pt;height:12.6pt;width:17.45pt;mso-position-horizontal-relative:page;mso-position-vertical-relative:margin;mso-wrap-distance-bottom:0pt;mso-wrap-distance-left:3pt;mso-wrap-distance-right:3pt;mso-wrap-distance-top:0pt;mso-wrap-style:none;z-index:251661312;mso-width-relative:page;mso-height-relative:page;" filled="f" stroked="f" coordsize="21600,21600" o:gfxdata="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e25qH&#10;2QAAAA0BAAAPAAAAAAAAAAEAIAAAACIAAABkcnMvZG93bnJldi54bWxQSwECFAAUAAAACACHTuJA&#10;lFjtiq4BAABz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要不断地追求流量+变现模式，要是没有流量，没有变现，则品牌没意义，项目没意义。所有人都要实干，不实干流量，不实干广告尾巴循环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系统，则毫无意义。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赚钱不过就是天天搞流量，搞变现，搞营销。</w:t>
      </w:r>
      <w:r>
        <w:rPr>
          <w:color w:val="000000"/>
          <w:spacing w:val="0"/>
          <w:w w:val="100"/>
          <w:position w:val="0"/>
        </w:rPr>
        <w:t>注意这个“搞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”字</w:t>
      </w:r>
      <w:r>
        <w:rPr>
          <w:color w:val="000000"/>
          <w:spacing w:val="0"/>
          <w:w w:val="100"/>
          <w:position w:val="0"/>
        </w:rPr>
        <w:t>，比琢磨，听课更有意思，就是搞。您必须搞起来，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“搞”</w:t>
      </w:r>
      <w:r>
        <w:rPr>
          <w:color w:val="000000"/>
          <w:spacing w:val="0"/>
          <w:w w:val="100"/>
          <w:position w:val="0"/>
        </w:rPr>
        <w:t>是一个有提手旁的字，也就是您要动手。搞，搞起来。搞，跟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“干”</w:t>
      </w:r>
      <w:r>
        <w:rPr>
          <w:color w:val="000000"/>
          <w:spacing w:val="0"/>
          <w:w w:val="100"/>
          <w:position w:val="0"/>
        </w:rPr>
        <w:t>也是一样的，干。不要只会琢磨，只听听课，您的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广告循环系统哪里去了。每天必须有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50</w:t>
      </w:r>
      <w:r>
        <w:rPr>
          <w:color w:val="000000"/>
          <w:spacing w:val="0"/>
          <w:w w:val="100"/>
          <w:position w:val="0"/>
        </w:rPr>
        <w:t>个 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>个社交，社交就是流量。流量少了，不可能变现多。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368300</wp:posOffset>
                </wp:positionV>
                <wp:extent cx="105410" cy="786130"/>
                <wp:effectExtent l="0" t="0" r="0" b="0"/>
                <wp:wrapSquare wrapText="bothSides"/>
                <wp:docPr id="983" name="Shape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3" o:spid="_x0000_s1026" o:spt="202" type="#_x0000_t202" style="position:absolute;left:0pt;margin-left:43.7pt;margin-top:29pt;height:61.9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c0+z7VAAAACQEAAA8AAAAAAAAAAQAgAAAAIgAAAGRycy9kb3ducmV2LnhtbFBLAQIUABQAAAAI&#10;AIdO4kBq/NMttwEAAIE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做大自己账号的流量，才是真的，其他的，都不是真的。几百个垂直账号，自己账号的流量，才是真的，这样，自己的流量大了，名气大了， 也就什么都有了。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赚钱之道，就是爆粉，直播，流量变现。只有一个动作，流量变现, 没了。谁说有第三个动作，谁就是在骗人。</w:t>
      </w:r>
      <w:r>
        <w:rPr>
          <w:color w:val="000000"/>
          <w:spacing w:val="0"/>
          <w:w w:val="100"/>
          <w:position w:val="0"/>
        </w:rPr>
        <w:t>最简单的赚钱模式，是什么？ 就是拉流量，聊天，收钱，自己的微博搞搞内容创作，有品牌，然后直接默默拉流量，聊天，收钱，就是这个模式。哪里有流量，我们就在哪里攻杀。抖音有流量，我们就在抖音攻杀，抖音+微信模式。就是我们现在赚钱的模式。任何生意，都是拉流量，聊客户，收单子，只要不做这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个动作，您是神仙，也没生意。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您每天踏踏实实的做，事情自然就会变得越来越好。您应该做的，就是拉流量，聊天，收钱，永远都是这个动作。其他动作，都是废动作。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  <w:sectPr>
          <w:headerReference r:id="rId424" w:type="default"/>
          <w:footerReference r:id="rId426" w:type="default"/>
          <w:headerReference r:id="rId425" w:type="even"/>
          <w:footerReference r:id="rId427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生意，争夺的就是流量而已。</w:t>
      </w:r>
      <w:r>
        <w:rPr>
          <w:color w:val="000000"/>
          <w:spacing w:val="0"/>
          <w:w w:val="100"/>
          <w:position w:val="0"/>
        </w:rPr>
        <w:t>大家不过是用各种方法吸引流量，变现流量而已。搞单子才是硬道理，拉流量，聊天，收钱，塑造价值，才是硬道理。对项目真认真，听话、照做、执行，赚钱速度飞速提升。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611" w:name="bookmark615"/>
      <w:bookmarkStart w:id="612" w:name="bookmark614"/>
      <w:bookmarkStart w:id="613" w:name="bookmark616"/>
      <w:r>
        <w:rPr>
          <w:color w:val="000000"/>
          <w:spacing w:val="0"/>
          <w:w w:val="100"/>
          <w:position w:val="0"/>
          <w:sz w:val="30"/>
          <w:szCs w:val="30"/>
        </w:rPr>
        <w:t>只有流量增长的地方有意义</w:t>
      </w:r>
      <w:bookmarkEnd w:id="611"/>
      <w:bookmarkEnd w:id="612"/>
      <w:bookmarkEnd w:id="61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做流量的核心，聚焦一个流量渠道；复制牛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B</w:t>
      </w:r>
      <w:r>
        <w:rPr>
          <w:color w:val="000000"/>
          <w:spacing w:val="0"/>
          <w:w w:val="100"/>
          <w:position w:val="0"/>
        </w:rPr>
        <w:t>同行的内容；可以付费加入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个搞流量的社群；学一招做流量的方法，然后每天死磕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小时。也就是，你虽然知道做流量的方法，但是你不舍得拼命干活，干具体的活， 你依然做不到流量。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只有流量增长的地方有意义，流量不增长的地方，都是失望。比如</w:t>
      </w:r>
      <w:r>
        <w:rPr>
          <w:color w:val="000000"/>
          <w:spacing w:val="0"/>
          <w:w w:val="100"/>
          <w:position w:val="0"/>
        </w:rPr>
        <w:t>抖音出来，进攻抖音，哪个地方有流量池，流量在增长，我们就进攻哪里。 拼多多也是找到了流量增长的方法。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创业成功的核心，是取势。</w:t>
      </w:r>
      <w:r>
        <w:rPr>
          <w:color w:val="000000"/>
          <w:spacing w:val="0"/>
          <w:w w:val="100"/>
          <w:position w:val="0"/>
        </w:rPr>
        <w:t>现在的势头在哪里？就是抖音上面。当然， 自媒体、音频平台依然有钱赚的。我们解决流量问题，变现问题，解决好了，我们就是神。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5615940</wp:posOffset>
                </wp:positionH>
                <wp:positionV relativeFrom="margin">
                  <wp:posOffset>2424430</wp:posOffset>
                </wp:positionV>
                <wp:extent cx="86995" cy="786130"/>
                <wp:effectExtent l="0" t="0" r="0" b="0"/>
                <wp:wrapSquare wrapText="bothSides"/>
                <wp:docPr id="993" name="Shape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93" o:spid="_x0000_s1026" o:spt="202" type="#_x0000_t202" style="position:absolute;left:0pt;margin-left:442.2pt;margin-top:190.9pt;height:61.9pt;width:6.8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GEuD5XYAAAACwEAAA8AAAAAAAAAAQAgAAAAIgAAAGRycy9kb3ducmV2LnhtbFBLAQIUABQA&#10;AAAIAIdO4kC9xJJhtwEAAIA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614" w:name="bookmark619"/>
      <w:bookmarkStart w:id="615" w:name="bookmark618"/>
      <w:bookmarkStart w:id="616" w:name="bookmark617"/>
      <w:r>
        <w:rPr>
          <w:color w:val="000000"/>
          <w:spacing w:val="0"/>
          <w:w w:val="100"/>
          <w:position w:val="0"/>
          <w:sz w:val="30"/>
          <w:szCs w:val="30"/>
        </w:rPr>
        <w:t>流量从哪里来？</w:t>
      </w:r>
      <w:bookmarkEnd w:id="614"/>
      <w:bookmarkEnd w:id="615"/>
      <w:bookmarkEnd w:id="61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流量，从哪里来？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sectPr>
          <w:headerReference r:id="rId428" w:type="default"/>
          <w:footerReference r:id="rId430" w:type="default"/>
          <w:headerReference r:id="rId429" w:type="even"/>
          <w:footerReference r:id="rId431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hint="default"/>
          <w:lang w:val="en-US"/>
        </w:rP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5426075</wp:posOffset>
                </wp:positionH>
                <wp:positionV relativeFrom="margin">
                  <wp:posOffset>7156450</wp:posOffset>
                </wp:positionV>
                <wp:extent cx="219710" cy="160020"/>
                <wp:effectExtent l="0" t="0" r="0" b="0"/>
                <wp:wrapSquare wrapText="bothSides"/>
                <wp:docPr id="999" name="Shape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159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99" o:spid="_x0000_s1026" o:spt="202" type="#_x0000_t202" style="position:absolute;left:0pt;margin-left:427.25pt;margin-top:563.5pt;height:12.6pt;width:17.3pt;mso-position-horizontal-relative:page;mso-position-vertical-relative:margin;mso-wrap-distance-bottom:0pt;mso-wrap-distance-left:2pt;mso-wrap-distance-right:2pt;mso-wrap-distance-top:0pt;mso-wrap-style:none;z-index:251661312;mso-width-relative:page;mso-height-relative:page;" filled="f" stroked="f" coordsize="21600,21600" o:gfxdata="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/P+ntgA&#10;AAANAQAADwAAAAAAAAABACAAAAAiAAAAZHJzL2Rvd25yZXYueG1sUEsBAhQAFAAAAAgAh07iQB0o&#10;PGWtAQAAc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>电脑</w:t>
      </w:r>
      <w:r>
        <w:rPr>
          <w:color w:val="000000"/>
          <w:spacing w:val="0"/>
          <w:w w:val="100"/>
          <w:position w:val="0"/>
        </w:rPr>
        <w:t>端、地方论坛、各大分类网站</w:t>
      </w: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lang w:val="en-US" w:eastAsia="zh-CN" w:bidi="en-US"/>
        </w:rPr>
        <w:t>热点</w:t>
      </w:r>
      <w:r>
        <w:rPr>
          <w:color w:val="000000"/>
          <w:spacing w:val="0"/>
          <w:w w:val="100"/>
          <w:position w:val="0"/>
          <w:lang w:val="en-US" w:eastAsia="en-US" w:bidi="en-US"/>
        </w:rPr>
        <w:t>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循环系统；抖音、喜马拉雅等各大视频、音频平台，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循环系统；今日头条、百度系、腾讯系、网易、搜狐的自媒体模式的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 xml:space="preserve">循环系统。就这几条，免费流量足够您月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10</w:t>
      </w:r>
      <w:r>
        <w:rPr>
          <w:color w:val="000000"/>
          <w:spacing w:val="0"/>
          <w:w w:val="100"/>
          <w:position w:val="0"/>
        </w:rPr>
        <w:t>万，不过，只能找一个点去做，不可找几个点去做。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这些都做好了，在这个基础上，去搞付费推广。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内容是怎么解决的？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就是日日夜夜打造同行数据库，打造自己的书籍数据库。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成交是如何解决的？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打造自己的广告尾巴数据库。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381000</wp:posOffset>
                </wp:positionV>
                <wp:extent cx="86995" cy="1010285"/>
                <wp:effectExtent l="0" t="0" r="0" b="0"/>
                <wp:wrapSquare wrapText="bothSides"/>
                <wp:docPr id="1001" name="Shape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01" o:spid="_x0000_s1026" o:spt="202" type="#_x0000_t202" style="position:absolute;left:0pt;margin-left:46.85pt;margin-top:30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g880vWAAAACQEAAA8AAAAAAAAAAQAgAAAAIgAAAGRycy9kb3ducmV2LnhtbFBLAQIUABQAAAAI&#10;AIdO4kBvSYiL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任何事都是有系统工具解决的。只是，太多人太懒惰，一点点功夫都不愿意下，故而，不赚钱，一无所有，可怜得很啦。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专业化的内容价值输出，形成个人品牌引流；有趣好玩的内容能够带动用户的情绪形成引流；新奇的内容可以带起用户的好奇心跟随实现引流。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8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通过产品广告的形式来获取流量的机会越来越小，用户不再被广告引导而形成流量成交，</w:t>
      </w:r>
      <w:r>
        <w:rPr>
          <w:color w:val="000000"/>
          <w:spacing w:val="0"/>
          <w:w w:val="100"/>
          <w:position w:val="0"/>
          <w:sz w:val="22"/>
          <w:szCs w:val="22"/>
        </w:rPr>
        <w:t>如何让自己的广告不是广告，才是获取流量的关键！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所以，我们老板社群做流量的方式是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循环系统，一切都是锁定优质的内容，进行音频问答循环，视频问答循环，最后都是问答，都有为什么？这样的问答，我们是靠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循环系统做流量，做粉丝，靠尾巴系统变现的。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流量的获取就是在以上基础上，</w:t>
      </w:r>
      <w:r>
        <w:rPr>
          <w:color w:val="000000"/>
          <w:spacing w:val="0"/>
          <w:w w:val="100"/>
          <w:position w:val="0"/>
          <w:sz w:val="22"/>
          <w:szCs w:val="22"/>
        </w:rPr>
        <w:t>日日夜夜重复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36</w:t>
      </w:r>
      <w:r>
        <w:rPr>
          <w:color w:val="000000"/>
          <w:spacing w:val="0"/>
          <w:w w:val="100"/>
          <w:position w:val="0"/>
          <w:sz w:val="22"/>
          <w:szCs w:val="22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60" w:line="4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每天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个视频，上传到抖音、快手等视频平台。视频要是有趣的，一个主题的，最好谈爱情、婚姻、家庭，大家喜欢争论这些。或许笑话也行，这是刚需。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每天搞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个音频，传播到喜马拉雅等音频平台。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如果持续的搞，可以搞贴吧、帖子、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seo</w:t>
      </w:r>
      <w:r>
        <w:rPr>
          <w:color w:val="000000"/>
          <w:spacing w:val="0"/>
          <w:w w:val="100"/>
          <w:position w:val="0"/>
        </w:rPr>
        <w:t>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主题鲜明，找一个大主题，也就是大家都喜欢的主题，去做内容输出。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00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至少持续干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3</w:t>
      </w:r>
      <w:r>
        <w:rPr>
          <w:color w:val="000000"/>
          <w:spacing w:val="0"/>
          <w:w w:val="100"/>
          <w:position w:val="0"/>
        </w:rPr>
        <w:t>个月，您才能见到流量。天天在网络上研究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30</w:t>
      </w:r>
      <w:r>
        <w:rPr>
          <w:color w:val="000000"/>
          <w:spacing w:val="0"/>
          <w:w w:val="100"/>
          <w:position w:val="0"/>
        </w:rPr>
        <w:t>分钟，如何做到大流量。泛流量、精准粉都行。建议专注精准流量。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生意的本质，就是流量，不做流量一切等于零。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4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循环系统，有以下几个要点。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3"/>
        </w:tabs>
        <w:bidi w:val="0"/>
        <w:spacing w:before="0" w:after="0" w:line="386" w:lineRule="exact"/>
        <w:ind w:left="0" w:right="0" w:firstLine="440"/>
        <w:jc w:val="left"/>
      </w:pPr>
      <w:bookmarkStart w:id="617" w:name="bookmark62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617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垂直，专精。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也就是您只能做一个关键词，比如，做创业。所有标题，都必须包含创业，所有内容，必须谈创业。</w:t>
      </w:r>
      <w:r>
        <w:rPr>
          <w:color w:val="000000"/>
          <w:spacing w:val="0"/>
          <w:w w:val="100"/>
          <w:position w:val="0"/>
          <w:sz w:val="22"/>
          <w:szCs w:val="22"/>
        </w:rPr>
        <w:t>越垂直，越专精，越赚钱。只有专精，才能让人记住。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8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5608320</wp:posOffset>
                </wp:positionH>
                <wp:positionV relativeFrom="paragraph">
                  <wp:posOffset>101600</wp:posOffset>
                </wp:positionV>
                <wp:extent cx="91440" cy="786130"/>
                <wp:effectExtent l="0" t="0" r="0" b="0"/>
                <wp:wrapSquare wrapText="bothSides"/>
                <wp:docPr id="1003" name="Shape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潦量聊天收钱系统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03" o:spid="_x0000_s1026" o:spt="202" type="#_x0000_t202" style="position:absolute;left:0pt;margin-left:441.6pt;margin-top:8pt;height:61.9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/uSSHWAAAACgEAAA8AAAAAAAAAAQAgAAAAIgAAAGRycy9kb3ducmV2LnhtbFBLAQIUABQAAAAI&#10;AIdO4kBgEaO5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潦量聊天收钱系统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跟做脑白金广告是一个道理，极度专精、垂直, 不断地重复一个关键词“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送礼就送脑白金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”</w:t>
      </w:r>
      <w:r>
        <w:rPr>
          <w:color w:val="000000"/>
          <w:spacing w:val="0"/>
          <w:w w:val="100"/>
          <w:position w:val="0"/>
        </w:rPr>
        <w:t>是不是起鸡皮疙瘩？越是这样，越有前途。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9"/>
        </w:tabs>
        <w:bidi w:val="0"/>
        <w:spacing w:before="0" w:after="0" w:line="389" w:lineRule="exact"/>
        <w:ind w:left="0" w:right="0" w:firstLine="440"/>
        <w:jc w:val="left"/>
      </w:pPr>
      <w:bookmarkStart w:id="618" w:name="bookmark62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61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锁定一个平台。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只做一个平台，把这个平台做烂。</w:t>
      </w:r>
      <w:r>
        <w:rPr>
          <w:color w:val="000000"/>
          <w:spacing w:val="0"/>
          <w:w w:val="100"/>
          <w:position w:val="0"/>
        </w:rPr>
        <w:t>做透彻一个系统，把这个系统研究透彻，把这个平台系统的功能研究透彻。这个系统的推广规则、热门规则、扩散规则，甚至是付费规则，都要摸透彻。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1"/>
        </w:tabs>
        <w:bidi w:val="0"/>
        <w:spacing w:before="0" w:after="380" w:line="392" w:lineRule="exact"/>
        <w:ind w:left="0" w:right="0" w:firstLine="480"/>
        <w:jc w:val="left"/>
        <w:rPr>
          <w:sz w:val="22"/>
          <w:szCs w:val="22"/>
        </w:rPr>
      </w:pPr>
      <w:bookmarkStart w:id="619" w:name="bookmark62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</w:t>
      </w:r>
      <w:bookmarkEnd w:id="619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0"/>
          <w:szCs w:val="20"/>
        </w:rPr>
        <w:t>只做一种形式，要么选择自媒体软文模式，要么选择音频，要么选择视频。目前来说，建议选择视频模式。</w:t>
      </w:r>
      <w:r>
        <w:rPr>
          <w:color w:val="000000"/>
          <w:spacing w:val="0"/>
          <w:w w:val="100"/>
          <w:position w:val="0"/>
          <w:sz w:val="22"/>
          <w:szCs w:val="22"/>
        </w:rPr>
        <w:t>视频传播起来最快，流量也是最大的。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71"/>
        </w:tabs>
        <w:bidi w:val="0"/>
        <w:spacing w:before="0" w:after="380" w:line="391" w:lineRule="exact"/>
        <w:ind w:left="0" w:right="0" w:firstLine="480"/>
        <w:jc w:val="left"/>
      </w:pPr>
      <w:bookmarkStart w:id="620" w:name="bookmark62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bookmarkEnd w:id="62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所有素材，都是原创，但是原创有一个法则，全部来自于同行。 也就是自己不搞创新，全面的创新，不搞。只是改编，这种模式，速度最快。</w:t>
      </w:r>
      <w:r>
        <w:rPr>
          <w:color w:val="000000"/>
          <w:spacing w:val="0"/>
          <w:w w:val="100"/>
          <w:position w:val="0"/>
          <w:sz w:val="22"/>
          <w:szCs w:val="22"/>
        </w:rPr>
        <w:t>提炼+改编+推广模式。</w:t>
      </w:r>
      <w:r>
        <w:rPr>
          <w:color w:val="000000"/>
          <w:spacing w:val="0"/>
          <w:w w:val="100"/>
          <w:position w:val="0"/>
        </w:rPr>
        <w:t>提炼几个要点，整合一下，这个东西就成了您自己的了。若是做全面原创，则浪费时间。只要您能做到，别人抓不住您什么把柄，就行了。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390" w:lineRule="exact"/>
        <w:ind w:left="0" w:right="0" w:firstLine="50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记住我们是商人，我们是规模性质的吸粉，搞流量，搞成交，外部搞互动的。而不是表演艺术家。实际上，我们有的伙伴手上有几十个号，粉丝量数百万，数千万，比您们看到的那些明星还牛。每个号几十万到几百万粉丝不等，我们并不是为了出名。而是为了通过改编同行的模式，通过改编原创的模式，通过到处收集同行的模式，把高质量的内容做起来吸粉。 最后变现。</w:t>
      </w:r>
      <w:r>
        <w:rPr>
          <w:color w:val="000000"/>
          <w:spacing w:val="0"/>
          <w:w w:val="100"/>
          <w:position w:val="0"/>
          <w:sz w:val="22"/>
          <w:szCs w:val="22"/>
        </w:rPr>
        <w:t>时刻记住，自己是个搞流量的变现商人。而不是什么艺术家。不要忘记根本。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9"/>
        </w:tabs>
        <w:bidi w:val="0"/>
        <w:spacing w:before="0" w:after="0" w:line="408" w:lineRule="auto"/>
        <w:ind w:left="0" w:right="0" w:firstLine="50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0</wp:posOffset>
                </wp:positionV>
                <wp:extent cx="86995" cy="786130"/>
                <wp:effectExtent l="0" t="0" r="0" b="0"/>
                <wp:wrapSquare wrapText="bothSides"/>
                <wp:docPr id="1005" name="Shape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05" o:spid="_x0000_s1026" o:spt="202" type="#_x0000_t202" style="position:absolute;left:0pt;margin-left:46.5pt;margin-top:0pt;height:61.9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K44/vVAAAABwEAAA8AAAAAAAAAAQAgAAAAIgAAAGRycy9kb3ducmV2LnhtbFBLAQIUABQAAAAI&#10;AIdO4kBEKd5C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621" w:name="bookmark62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5</w:t>
      </w:r>
      <w:bookmarkEnd w:id="621"/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一切流量，不过是霸屏而已。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这是我们做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sem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seo</w:t>
      </w:r>
      <w:r>
        <w:rPr>
          <w:color w:val="000000"/>
          <w:spacing w:val="0"/>
          <w:w w:val="100"/>
          <w:position w:val="0"/>
        </w:rPr>
        <w:t>的时候，就懂得的道理。我们都是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12</w:t>
      </w:r>
      <w:r>
        <w:rPr>
          <w:color w:val="000000"/>
          <w:spacing w:val="0"/>
          <w:w w:val="100"/>
          <w:position w:val="0"/>
        </w:rPr>
        <w:t>个账号操作，每日每个号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个视频，不断地霸屏。当然，您的精力好，您还可以再多账号，再多视频。每天至少保证一个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1"/>
        </w:tabs>
        <w:bidi w:val="0"/>
        <w:spacing w:before="0" w:after="540" w:line="396" w:lineRule="exact"/>
        <w:ind w:left="0" w:right="0" w:firstLine="500"/>
        <w:jc w:val="both"/>
      </w:pPr>
      <w:bookmarkStart w:id="622" w:name="bookmark62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bookmarkEnd w:id="622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研究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seo,</w:t>
      </w:r>
      <w:r>
        <w:rPr>
          <w:color w:val="000000"/>
          <w:spacing w:val="0"/>
          <w:w w:val="100"/>
          <w:position w:val="0"/>
        </w:rPr>
        <w:t>只做有热度的关键词，只做大家关心的问题。人们关 心的问题，是有规律的，是有大数据的，这个您们可以查一查。按照大数据的问题，进行内容创作。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9"/>
        </w:tabs>
        <w:bidi w:val="0"/>
        <w:spacing w:before="0" w:after="200" w:line="408" w:lineRule="auto"/>
        <w:ind w:left="0" w:right="0" w:firstLine="500"/>
        <w:jc w:val="left"/>
      </w:pPr>
      <w:bookmarkStart w:id="623" w:name="bookmark62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</w:t>
      </w:r>
      <w:bookmarkEnd w:id="62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能真人出镜最好，能每天直播最好，其次是图文声音模式。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1"/>
        </w:tabs>
        <w:bidi w:val="0"/>
        <w:spacing w:before="0" w:after="380" w:line="392" w:lineRule="exact"/>
        <w:ind w:left="0" w:right="0" w:firstLine="500"/>
        <w:jc w:val="left"/>
      </w:pPr>
      <w:bookmarkStart w:id="624" w:name="bookmark62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8</w:t>
      </w:r>
      <w:bookmarkEnd w:id="62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做流量，在于坚持，</w:t>
      </w:r>
      <w:r>
        <w:rPr>
          <w:color w:val="000000"/>
          <w:spacing w:val="0"/>
          <w:w w:val="100"/>
          <w:position w:val="0"/>
        </w:rPr>
        <w:t>不要做一个月，没流量就放弃了，继续研究, 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个月、半年，原则上，一个月就有流量了。如果您的流量做不到日流量过千，就是您的手法，努力程度有问题。买教程看一看，每天看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</w:t>
      </w:r>
      <w:r>
        <w:rPr>
          <w:color w:val="000000"/>
          <w:spacing w:val="0"/>
          <w:w w:val="100"/>
          <w:position w:val="0"/>
        </w:rPr>
        <w:t>分钟教程就行了。其他时间，就是干活，研究规则，干活。参考同行。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61"/>
        </w:tabs>
        <w:bidi w:val="0"/>
        <w:spacing w:before="0" w:after="360" w:line="391" w:lineRule="exact"/>
        <w:ind w:left="0" w:right="0" w:firstLine="500"/>
        <w:jc w:val="left"/>
      </w:pPr>
      <w:bookmarkStart w:id="625" w:name="bookmark62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9</w:t>
      </w:r>
      <w:bookmarkEnd w:id="625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我的经验，做流量，一个人比几个人快。一个人专心致志的干， 就会有流量。几个人在一起吹牛，容易不做正事。建议初期的小伙伴，都是一个人开始做流量，一个人，一间屋子、一部手机、一台电脑，一把椅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子，甚至，您站着也行。一个人，最容易做起来。人多了，不容易做起来。 成天都扯皮，不工作了。时间用不到正式工作上。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42"/>
        </w:tabs>
        <w:bidi w:val="0"/>
        <w:spacing w:before="0" w:after="360" w:line="388" w:lineRule="exact"/>
        <w:ind w:left="0" w:right="0" w:firstLine="440"/>
        <w:jc w:val="both"/>
      </w:pPr>
      <w:bookmarkStart w:id="626" w:name="bookmark629"/>
      <w:r>
        <w:rPr>
          <w:color w:val="000000"/>
          <w:spacing w:val="0"/>
          <w:w w:val="100"/>
          <w:position w:val="0"/>
        </w:rPr>
        <w:t>1</w:t>
      </w:r>
      <w:bookmarkEnd w:id="626"/>
      <w:r>
        <w:rPr>
          <w:color w:val="000000"/>
          <w:spacing w:val="0"/>
          <w:w w:val="100"/>
          <w:position w:val="0"/>
        </w:rPr>
        <w:t>0</w:t>
      </w:r>
      <w:r>
        <w:rPr>
          <w:color w:val="000000"/>
          <w:spacing w:val="0"/>
          <w:w w:val="100"/>
          <w:position w:val="0"/>
          <w:sz w:val="22"/>
          <w:szCs w:val="22"/>
        </w:rPr>
        <w:t>、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</w:rPr>
        <w:t>做流量，</w:t>
      </w:r>
      <w:r>
        <w:rPr>
          <w:color w:val="000000"/>
          <w:spacing w:val="0"/>
          <w:w w:val="100"/>
          <w:position w:val="0"/>
          <w:sz w:val="22"/>
          <w:szCs w:val="22"/>
        </w:rPr>
        <w:t>只在最大流量池，最火的地方去做流量。</w:t>
      </w:r>
      <w:r>
        <w:rPr>
          <w:color w:val="000000"/>
          <w:spacing w:val="0"/>
          <w:w w:val="100"/>
          <w:position w:val="0"/>
        </w:rPr>
        <w:t>增长最快的地方去做流量。这个，您们可以看一下对应平台的流量排行榜。做</w:t>
      </w:r>
      <w:r>
        <w:rPr>
          <w:color w:val="000000"/>
          <w:spacing w:val="0"/>
          <w:w w:val="100"/>
          <w:position w:val="0"/>
          <w:sz w:val="22"/>
          <w:szCs w:val="22"/>
        </w:rPr>
        <w:t>流量，永远是深挖一</w:t>
      </w:r>
      <w:r>
        <w:rPr>
          <w:color w:val="000000"/>
          <w:spacing w:val="0"/>
          <w:w w:val="100"/>
          <w:position w:val="0"/>
        </w:rPr>
        <w:t>口井。不是到处挖井。大家都看过那个漫画图片，应该都能理解。有人一直深挖一口井，见到水了。而大部分人，都是这里挖挖，那里挖挖，总结下来，就是没水。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42"/>
        </w:tabs>
        <w:bidi w:val="0"/>
        <w:spacing w:before="0" w:after="0" w:line="389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139700</wp:posOffset>
                </wp:positionV>
                <wp:extent cx="91440" cy="786130"/>
                <wp:effectExtent l="0" t="0" r="0" b="0"/>
                <wp:wrapSquare wrapText="bothSides"/>
                <wp:docPr id="1007" name="Shap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潦量聊天收钱系统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07" o:spid="_x0000_s1026" o:spt="202" type="#_x0000_t202" style="position:absolute;left:0pt;margin-left:440.15pt;margin-top:11pt;height:61.9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EpsKU1wAAAAoBAAAPAAAAAAAAAAEAIAAAACIAAABkcnMvZG93bnJldi54bWxQSwECFAAUAAAA&#10;CACHTuJApW2tFb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潦量聊天收钱系统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627" w:name="bookmark630"/>
      <w:r>
        <w:rPr>
          <w:color w:val="000000"/>
          <w:spacing w:val="0"/>
          <w:w w:val="100"/>
          <w:position w:val="0"/>
        </w:rPr>
        <w:t>1</w:t>
      </w:r>
      <w:bookmarkEnd w:id="627"/>
      <w:r>
        <w:rPr>
          <w:color w:val="000000"/>
          <w:spacing w:val="0"/>
          <w:w w:val="100"/>
          <w:position w:val="0"/>
        </w:rPr>
        <w:t>1、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做流量，就是做人心，</w:t>
      </w:r>
      <w:r>
        <w:rPr>
          <w:color w:val="000000"/>
          <w:spacing w:val="0"/>
          <w:w w:val="100"/>
          <w:position w:val="0"/>
        </w:rPr>
        <w:t>俗气的人心，要理解人的心理。要研究哪些东西人们喜欢听，具有传播性，话题性。实际上，您动脑子，就知道，凡是具备传播性质的东西，他们都有一定的规律。都在击中了大众的某种情绪，某种痛点，某个需求，或者某种梦幻。比如那个小甜甜对男朋友的要求，就是“能带我吃饭就好〃。这就是击中了广大男性同胞的心，所以她有了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如果您没达到这个高度，您就很难有大流量，大传播。这是为什么很多人努力也没流量的原因。所谓，</w:t>
      </w:r>
      <w:r>
        <w:rPr>
          <w:color w:val="000000"/>
          <w:spacing w:val="0"/>
          <w:w w:val="100"/>
          <w:position w:val="0"/>
          <w:sz w:val="22"/>
          <w:szCs w:val="22"/>
        </w:rPr>
        <w:t>我们搞流量的方式，就是研究为什么别人会火的原因。</w:t>
      </w:r>
      <w:r>
        <w:rPr>
          <w:color w:val="000000"/>
          <w:spacing w:val="0"/>
          <w:w w:val="100"/>
          <w:position w:val="0"/>
        </w:rPr>
        <w:t>提炼出来，直接改编，马上运用到自己的视频、音频、软文里。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复制别人火的内在情绪结构，</w:t>
      </w:r>
      <w:r>
        <w:rPr>
          <w:color w:val="000000"/>
          <w:spacing w:val="0"/>
          <w:w w:val="100"/>
          <w:position w:val="0"/>
        </w:rPr>
        <w:t>再配合前面10点，则可以做到大流量。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35"/>
        </w:tabs>
        <w:bidi w:val="0"/>
        <w:spacing w:before="0" w:after="180" w:line="394" w:lineRule="exact"/>
        <w:ind w:left="0" w:right="0" w:firstLine="440"/>
        <w:jc w:val="left"/>
        <w:sectPr>
          <w:headerReference r:id="rId434" w:type="first"/>
          <w:footerReference r:id="rId437" w:type="first"/>
          <w:headerReference r:id="rId432" w:type="default"/>
          <w:footerReference r:id="rId435" w:type="default"/>
          <w:headerReference r:id="rId433" w:type="even"/>
          <w:footerReference r:id="rId436" w:type="even"/>
          <w:footnotePr>
            <w:numFmt w:val="decimal"/>
          </w:footnotePr>
          <w:pgSz w:w="9922" w:h="13813"/>
          <w:pgMar w:top="1049" w:right="1394" w:bottom="1277" w:left="1532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bookmarkStart w:id="628" w:name="bookmark631"/>
      <w:r>
        <w:rPr>
          <w:color w:val="000000"/>
          <w:spacing w:val="0"/>
          <w:w w:val="100"/>
          <w:position w:val="0"/>
        </w:rPr>
        <w:t>1</w:t>
      </w:r>
      <w:bookmarkEnd w:id="628"/>
      <w:r>
        <w:rPr>
          <w:color w:val="000000"/>
          <w:spacing w:val="0"/>
          <w:w w:val="100"/>
          <w:position w:val="0"/>
        </w:rPr>
        <w:t>2、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我们所有人的目的，就是做到总共1000万粉丝，20万精准流量。 加满至少20个号。对，加满。您们不要成天给我讲迷茫，没事做，这就是事情。只要不违法，千方百计去完成这个目标。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29" w:name="bookmark633"/>
      <w:bookmarkStart w:id="630" w:name="bookmark634"/>
      <w:bookmarkStart w:id="631" w:name="bookmark632"/>
      <w:r>
        <w:rPr>
          <w:color w:val="000000"/>
          <w:spacing w:val="0"/>
          <w:w w:val="100"/>
          <w:position w:val="0"/>
          <w:sz w:val="30"/>
          <w:szCs w:val="30"/>
        </w:rPr>
        <w:t>永远要做精准流量</w:t>
      </w:r>
      <w:bookmarkEnd w:id="629"/>
      <w:bookmarkEnd w:id="630"/>
      <w:bookmarkEnd w:id="63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做生意，首先过滤客户，客户不对，啥都做不好。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我们只爱精准流量，我们的生命有限，不能哗众取宠，瞎搞。我们只尊重，爱护我们的精准流量。</w:t>
      </w:r>
      <w:r>
        <w:rPr>
          <w:color w:val="000000"/>
          <w:spacing w:val="0"/>
          <w:w w:val="100"/>
          <w:position w:val="0"/>
          <w:sz w:val="22"/>
          <w:szCs w:val="22"/>
        </w:rPr>
        <w:t>赚钱的本质，就是精准，精准，再精准，</w:t>
      </w:r>
      <w:r>
        <w:rPr>
          <w:color w:val="000000"/>
          <w:spacing w:val="0"/>
          <w:w w:val="100"/>
          <w:position w:val="0"/>
        </w:rPr>
        <w:t>只搞系列化，干货。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203200</wp:posOffset>
                </wp:positionV>
                <wp:extent cx="105410" cy="786130"/>
                <wp:effectExtent l="0" t="0" r="0" b="0"/>
                <wp:wrapSquare wrapText="bothSides"/>
                <wp:docPr id="1019" name="Shap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流量聊.大收钱系统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19" o:spid="_x0000_s1026" o:spt="202" type="#_x0000_t202" style="position:absolute;left:0pt;margin-left:41.6pt;margin-top:16pt;height:61.9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TWd4zVAAAACAEAAA8AAAAAAAAAAQAgAAAAIgAAAGRycy9kb3ducmV2LnhtbFBLAQIUABQAAAAI&#10;AIdO4kCrD4RqtwEAAIM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流量聊.大收钱系统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您要做的，就是把现在的事情做好，不是昨天，也不是明天，就是现在。您现实一点，流量，变现，广告文案，您就发财。否则，一切都是空想。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看好了，再出手，不要瞎干，只搞精准流量。珍惜每一个精准流量, 运营好每一个精准流量，只做精准流量。运营好精准流量，就能赚爆了。 每一个精准流量，都是钱财。一切都是为了精准流量。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我在很早的时候，就有高人指点我，只做精准流量。这几年，又碰到一个高人，告诉我，做流量只做精准流量。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我们社群是如何做精准粉丝的呢？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首先，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讲的一切话，只给精准客户听，明确召唤我们的精准客户， </w:t>
      </w:r>
      <w:r>
        <w:rPr>
          <w:color w:val="000000"/>
          <w:spacing w:val="0"/>
          <w:w w:val="100"/>
          <w:position w:val="0"/>
        </w:rPr>
        <w:t>比如，年入几百万的老板，年入几千万的老板。其次，所有的视频、标题， 都是干货，都是系列化，要么是儒家思想，要么是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 2大营销系统，要么是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老板社群的发展故事，价值观、六脉神剑等。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永远不要怕没粉丝，您怕没粉丝，就会没粉丝，来的粉丝都是无用粉</w:t>
      </w:r>
      <w:r>
        <w:rPr>
          <w:color w:val="000000"/>
          <w:spacing w:val="0"/>
          <w:w w:val="100"/>
          <w:position w:val="0"/>
          <w:sz w:val="22"/>
          <w:szCs w:val="22"/>
        </w:rPr>
        <w:t>丝，您真正为精准客户做贡献的时候，精准客户自然会来。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left"/>
        <w:sectPr>
          <w:headerReference r:id="rId438" w:type="default"/>
          <w:footerReference r:id="rId440" w:type="default"/>
          <w:headerReference r:id="rId439" w:type="even"/>
          <w:footerReference r:id="rId441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系列化是个重点，我们讲的就是儒家思想，这个是系列化的。我们讲的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 2大营销系统，这个也是系列化产品。</w:t>
      </w:r>
      <w:r>
        <w:rPr>
          <w:color w:val="000000"/>
          <w:spacing w:val="0"/>
          <w:w w:val="100"/>
          <w:position w:val="0"/>
          <w:sz w:val="22"/>
          <w:szCs w:val="22"/>
        </w:rPr>
        <w:t>只有系列化才会产生复利效应，</w:t>
      </w:r>
      <w:r>
        <w:rPr>
          <w:color w:val="000000"/>
          <w:spacing w:val="0"/>
          <w:w w:val="100"/>
          <w:position w:val="0"/>
        </w:rPr>
        <w:t>照样爆粉。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为什么我们很多人不赚钱？不搞系列化作品，吸引来的粉丝浪费自己时间。您聊2 0个无用流量，不如聊一个精准流量。要想长治久安，这是我们必须选择的道路。我们有经验，所以我们只为老板、企业家、牛人服务。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一个人不赚钱，就是不精准，</w:t>
      </w:r>
      <w:r>
        <w:rPr>
          <w:color w:val="000000"/>
          <w:spacing w:val="0"/>
          <w:w w:val="100"/>
          <w:position w:val="0"/>
        </w:rPr>
        <w:t>说白了，就是产生的废品多了，吸引到了无用流量，这样效率就不高。</w:t>
      </w:r>
      <w:r>
        <w:rPr>
          <w:color w:val="000000"/>
          <w:spacing w:val="0"/>
          <w:w w:val="100"/>
          <w:position w:val="0"/>
          <w:sz w:val="22"/>
          <w:szCs w:val="22"/>
        </w:rPr>
        <w:t>玩互联网，运营的就是流量，经营的就是流量，一切目的，都是为了精准流量，哗众取宠毫无意义。您哗众取宠一年，不如老老实实搞精准流量十天。</w:t>
      </w:r>
      <w:r>
        <w:rPr>
          <w:color w:val="000000"/>
          <w:spacing w:val="0"/>
          <w:w w:val="100"/>
          <w:position w:val="0"/>
        </w:rPr>
        <w:t>我想，很多人已经有感触了。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5650230</wp:posOffset>
                </wp:positionH>
                <wp:positionV relativeFrom="paragraph">
                  <wp:posOffset>-139700</wp:posOffset>
                </wp:positionV>
                <wp:extent cx="107315" cy="786130"/>
                <wp:effectExtent l="0" t="0" r="0" b="0"/>
                <wp:wrapSquare wrapText="bothSides"/>
                <wp:docPr id="1029" name="Shap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29" o:spid="_x0000_s1026" o:spt="202" type="#_x0000_t202" style="position:absolute;left:0pt;margin-left:444.9pt;margin-top:-11pt;height:61.9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34+ba9cAAAALAQAADwAAAAAAAAABACAAAAAiAAAAZHJzL2Rvd25yZXYueG1sUEsBAhQAFAAA&#10;AAgAh07iQA3HMmK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只有实在人，才能吸引精准流量，您想想，您是不是实在人。您想想，您这个人说话，做事，是不是真为精准客户考虑的。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记住，只做精准流量。语言系统、思想系统都是这样，只社交，吸引精准流量。不是精准流量的，不给任何机会。一切事情，只做精准事情, 不精准的事情，绝对不做。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比如，我们对外永远讲：1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、</w:t>
      </w:r>
      <w:r>
        <w:rPr>
          <w:color w:val="000000"/>
          <w:spacing w:val="0"/>
          <w:w w:val="100"/>
          <w:position w:val="0"/>
        </w:rPr>
        <w:t>自媒体营销，2、音频营销，3、视频营销，4、互联网营销。也就是我们永远都是搞营销课，搞老板社群。我们所有人，在外面搞流量，也是搞精准流量，只围绕营销来做内容。泛流量，意义不是很大。除非你做不了精准流量，才开始做泛流量。否则，这个品牌做起来，是没什么用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做抖音流量，要拼命熬，也要拼命学。做头条流量，也要拼命熬，也要拼命学。搞招商加盟也是这样。无论如何，您的微信上，每天都要加上几百人吧。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  <w:sectPr>
          <w:headerReference r:id="rId442" w:type="default"/>
          <w:footerReference r:id="rId444" w:type="default"/>
          <w:headerReference r:id="rId443" w:type="even"/>
          <w:footerReference r:id="rId445" w:type="even"/>
          <w:footnotePr>
            <w:numFmt w:val="decimal"/>
          </w:footnotePr>
          <w:pgSz w:w="9922" w:h="13813"/>
          <w:pgMar w:top="1049" w:right="1394" w:bottom="1277" w:left="1532" w:header="62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只运营精准流量百分百赚钱，而且赚大钱。</w:t>
      </w:r>
      <w:r>
        <w:rPr>
          <w:color w:val="000000"/>
          <w:spacing w:val="0"/>
          <w:w w:val="100"/>
          <w:position w:val="0"/>
        </w:rPr>
        <w:t>只有高手会运营精准流量， 低手运营泛流量，哗众取宠。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32" w:name="bookmark637"/>
      <w:bookmarkStart w:id="633" w:name="bookmark636"/>
      <w:bookmarkStart w:id="634" w:name="bookmark635"/>
      <w:r>
        <w:rPr>
          <w:color w:val="000000"/>
          <w:spacing w:val="0"/>
          <w:w w:val="100"/>
          <w:position w:val="0"/>
          <w:sz w:val="30"/>
          <w:szCs w:val="30"/>
        </w:rPr>
        <w:t>狭窄精准营销定位</w:t>
      </w:r>
      <w:bookmarkEnd w:id="632"/>
      <w:bookmarkEnd w:id="633"/>
      <w:bookmarkEnd w:id="63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营销的核心，是精准化，是狭窄化。聚焦到极致，只锁定一种客户, 要搞精准定位，要不断地缩小自己要打击的范围，打击范围越狭窄，效 果就越好。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711200</wp:posOffset>
                </wp:positionV>
                <wp:extent cx="105410" cy="786130"/>
                <wp:effectExtent l="0" t="0" r="0" b="0"/>
                <wp:wrapSquare wrapText="bothSides"/>
                <wp:docPr id="1035" name="Shape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35" o:spid="_x0000_s1026" o:spt="202" type="#_x0000_t202" style="position:absolute;left:0pt;margin-left:42.7pt;margin-top:56pt;height:61.9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Lu3bv1gAAAAoBAAAPAAAAAAAAAAEAIAAAACIAAABkcnMvZG93bnJldi54bWxQSwECFAAUAAAA&#10;CACHTuJAJhiM+r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再缩小点卖点，再缩小点人群，是不是赚钱就更容易一些？是不是能不断地缩小呢？再缩小一点点？行不行啊？我们想的是如何缩小自己的客户群体，如何锁定，如何缩到最小？不断地缩小，不断地缩小自己的卖点，自己的人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定位极其清晰，才能赚钱。不要让所有人来买单，只让一小部分人, 绝对精准的人来买单。这是规律，我们必须尊重这个规律。什么人的钱 都赚，是赚不到钱的根本原因。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定位精准客户，才是未来。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知己知彼，百战不殆，您想要做好业务，就要不断地了解客户的内心， 了解市场，了解自己的资源。成功就是个交往问题，接触问题，然后是一 个语言环境问题。如此，您讲的时候，就是精准投放语言营销的艺术。越专业，越具体，越有前途。赚钱就水到渠成。要是理解不了这几句话，您成天乱讲，是不赚钱的。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我们想要更成功，我们就只锁定一个卖点，比如，我们做个人品牌训练营，就只锁定一个人群。比如我们做微商团队长，其他的就都放弃。我 们追求的是唯一，则什么都容易了。比如我们做微博，我们就只追求医疗大V运营，个人品牌训练什么的则都放弃了。什么都放弃了，就得道成仙了。何其难？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4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589915</wp:posOffset>
                </wp:positionH>
                <wp:positionV relativeFrom="paragraph">
                  <wp:posOffset>254000</wp:posOffset>
                </wp:positionV>
                <wp:extent cx="194310" cy="111760"/>
                <wp:effectExtent l="0" t="0" r="0" b="0"/>
                <wp:wrapSquare wrapText="bothSides"/>
                <wp:docPr id="1037" name="Shape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1X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37" o:spid="_x0000_s1026" o:spt="202" type="#_x0000_t202" style="position:absolute;left:0pt;margin-left:46.45pt;margin-top:20pt;height:8.8pt;width:15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+S025dUAAAAIAQAADwAAAAAAAAABACAAAAAiAAAAZHJzL2Rvd25yZXYueG1sUEsBAhQAFAAAAAgA&#10;h07iQN5rPWi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定位要极其精准。卖什么，卖给谁，绝对精准，精准到您都觉得自己太固定了。这就对了。定位绝对精准，您的所有视频，语言，以及直播系统，就自然精细化，系列化，自然赚钱了。精准定位，您才能飞跃，只有精准定位，您才能赚大钱。只要思想不跑偏，赚钱就容易，也就是我们只精准定位我们的业务，我们只说我们自己的业务，其他的不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我只相信专业的力量，专研的力量，我只相信一个领域的力量。我只相信精准聚焦的力量。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只做精准客户，只有精准客户是好客户，不精准，没有意义，浪费时间。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101600</wp:posOffset>
                </wp:positionV>
                <wp:extent cx="95885" cy="788670"/>
                <wp:effectExtent l="0" t="0" r="0" b="0"/>
                <wp:wrapSquare wrapText="bothSides"/>
                <wp:docPr id="1039" name="Shape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" cy="788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39" o:spid="_x0000_s1026" o:spt="202" type="#_x0000_t202" style="position:absolute;left:0pt;margin-left:440.65pt;margin-top:8pt;height:62.1pt;width:7.5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jom7x1gAAAAoBAAAPAAAAAAAAAAEAIAAAACIAAABkcnMvZG93bnJldi54bWxQSwECFAAUAAAA&#10;CACHTuJALFRUd7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人与人之间，从来不是单纯的金钱关系。金钱之外的关系更多。更 多的是口碑、脾气、精力、情绪、未来，甚至命运相连的关系。越精准, 口子越小，搞定点聚集，利润就越好。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不要怕没人关注您，关注您的人多，您不一定有财富。泛粉丝没什么意义。而所谓的智慧，就是找到对的人。精准营销，做精准流量，召唤精准客户，您不会很累，您的人生也会很单纯，但是收获不会少。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如果您感觉到沟通起来非常费力，劳心劳力的，那么说明您的客户就不精准。如果您的客户经常找您麻烦，而且您还没什么利润，那么就说明您的客户不精准，您做错了，需要调整。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精准定位，才能有利润。也就是您们从此过后，一上线，您拿着自己的微信，就知道自己该找谁，该跟谁聊天了。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所有成功者，都是绝对的精准定位，绝对的狭窄，垂直化定位。我 们相信越狭窄，越聚焦越有利润。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精准，精准，再精准，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狭窄，狭窄，再狭窄，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垂直，垂直，再垂直，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细分，细分，再细分。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这几个点我们做到了。我们一定能做的非常非常好。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品牌，必须是狭窄的聚焦。只</w:t>
      </w:r>
      <w:r>
        <w:rPr>
          <w:color w:val="000000"/>
          <w:spacing w:val="0"/>
          <w:w w:val="100"/>
          <w:position w:val="0"/>
        </w:rPr>
        <w:t>做一个概念，把一个概念做透彻。比如， 我们玩自媒体创业。那么，我们的视频、音频、图片自媒体、微博自媒体、 美女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IP</w:t>
      </w:r>
      <w:r>
        <w:rPr>
          <w:color w:val="000000"/>
          <w:spacing w:val="0"/>
          <w:w w:val="100"/>
          <w:position w:val="0"/>
        </w:rPr>
        <w:t>自媒体，我们一切，不过是锁定自媒体创业，打造大流量。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只有不断地找到狭窄的概念，我们才可以品牌化，才可以立于不败之 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355600</wp:posOffset>
                </wp:positionV>
                <wp:extent cx="88900" cy="1012825"/>
                <wp:effectExtent l="0" t="0" r="0" b="0"/>
                <wp:wrapSquare wrapText="bothSides"/>
                <wp:docPr id="1041" name="Shap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41" o:spid="_x0000_s1026" o:spt="202" type="#_x0000_t202" style="position:absolute;left:0pt;margin-left:42.95pt;margin-top:28pt;height:79.7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x&#10;NDXv1QAAAAgBAAAPAAAAAAAAAAEAIAAAACIAAABkcnMvZG93bnJldi54bWxQSwECFAAUAAAACACH&#10;TuJActiYa7UBAACD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定位，首先是定位自己的言论，自己做什么客户，凡是不是我的，我就不要。弱水三千，我只取一瓢饮啊，李慢慢，大师兄，他就是颜回啊, 一箪食，一瓢饮，在陋巷，人不堪其忧，而回也不改其乐，这就是定位啊。 别以为李慢慢穷，他是修为的最高境界，王权富贵信手拈来，只是他不想去做而已，只是志不在此而已。而我们都是俗人，我们不是李慢慢，我们 收点香火钱，也足够各位，高头大马，廊腰鳗回，自得其乐，笑傲红尘了。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35" w:name="bookmark640"/>
      <w:bookmarkStart w:id="636" w:name="bookmark639"/>
      <w:bookmarkStart w:id="637" w:name="bookmark638"/>
      <w:r>
        <w:rPr>
          <w:color w:val="000000"/>
          <w:spacing w:val="0"/>
          <w:w w:val="100"/>
          <w:position w:val="0"/>
          <w:sz w:val="30"/>
          <w:szCs w:val="30"/>
        </w:rPr>
        <w:t>精准营销的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30"/>
          <w:szCs w:val="30"/>
        </w:rPr>
        <w:t>3</w:t>
      </w:r>
      <w:r>
        <w:rPr>
          <w:color w:val="000000"/>
          <w:spacing w:val="0"/>
          <w:w w:val="100"/>
          <w:position w:val="0"/>
          <w:sz w:val="30"/>
          <w:szCs w:val="30"/>
        </w:rPr>
        <w:t>种方法</w:t>
      </w:r>
      <w:bookmarkEnd w:id="635"/>
      <w:bookmarkEnd w:id="636"/>
      <w:bookmarkEnd w:id="63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精准营销的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种方法：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、互联网长尾关键词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精准营销最重要的是群体，您的精准群体可以通过论坛平台，短视频平台，视频平台，语音平台，各大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APP</w:t>
      </w:r>
      <w:r>
        <w:rPr>
          <w:color w:val="000000"/>
          <w:spacing w:val="0"/>
          <w:w w:val="100"/>
          <w:position w:val="0"/>
        </w:rPr>
        <w:t>平台获得。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20"/>
        <w:jc w:val="both"/>
        <w:sectPr>
          <w:headerReference r:id="rId448" w:type="first"/>
          <w:footerReference r:id="rId451" w:type="first"/>
          <w:headerReference r:id="rId446" w:type="default"/>
          <w:footerReference r:id="rId449" w:type="default"/>
          <w:headerReference r:id="rId447" w:type="even"/>
          <w:footerReference r:id="rId450" w:type="even"/>
          <w:footnotePr>
            <w:numFmt w:val="decimal"/>
          </w:footnotePr>
          <w:pgSz w:w="9922" w:h="13813"/>
          <w:pgMar w:top="1074" w:right="1559" w:bottom="1314" w:left="155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比如：您在销售劳力士，那么您需要营销的就是能够买起劳力士的群体，这些群体在哪里？哪些平台有？都是什么地域的？关注品牌有哪些？对什么感兴趣？了解他们的痛点，这样您所做的营销才能触及他们。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6"/>
        </w:tabs>
        <w:bidi w:val="0"/>
        <w:spacing w:before="0" w:after="380" w:line="400" w:lineRule="exact"/>
        <w:ind w:left="0" w:right="0" w:firstLine="440"/>
        <w:jc w:val="both"/>
      </w:pPr>
      <w:bookmarkStart w:id="638" w:name="bookmark64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2</w:t>
      </w:r>
      <w:bookmarkEnd w:id="638"/>
      <w:r>
        <w:rPr>
          <w:color w:val="000000"/>
          <w:spacing w:val="0"/>
          <w:w w:val="100"/>
          <w:position w:val="0"/>
          <w:lang w:val="zh-CN" w:eastAsia="zh-CN" w:bidi="zh-CN"/>
        </w:rPr>
        <w:t>、</w:t>
      </w:r>
      <w:r>
        <w:rPr>
          <w:color w:val="000000"/>
          <w:spacing w:val="0"/>
          <w:w w:val="100"/>
          <w:position w:val="0"/>
          <w:lang w:val="zh-CN" w:eastAsia="zh-CN" w:bidi="zh-CN"/>
        </w:rPr>
        <w:tab/>
      </w:r>
      <w:r>
        <w:rPr>
          <w:color w:val="000000"/>
          <w:spacing w:val="0"/>
          <w:w w:val="100"/>
          <w:position w:val="0"/>
        </w:rPr>
        <w:t>找到客户群体，知道他们的需求，制造话题，怎么触及到他们， 以什么形式展示到他们的眼前，这些都是需要您把具体细节做深做透的。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54"/>
        </w:tabs>
        <w:bidi w:val="0"/>
        <w:spacing w:before="0" w:after="0" w:line="391" w:lineRule="exact"/>
        <w:ind w:left="0" w:right="0" w:firstLine="440"/>
        <w:jc w:val="both"/>
      </w:pPr>
      <w:bookmarkStart w:id="639" w:name="bookmark64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63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当他们了解您的产品，有了信任背书，成交形式是什么样的？怎么成交？交易方式?售后服务的保证？这些细节也是需要您琢磨研究透彻的。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5612130</wp:posOffset>
                </wp:positionH>
                <wp:positionV relativeFrom="paragraph">
                  <wp:posOffset>571500</wp:posOffset>
                </wp:positionV>
                <wp:extent cx="88900" cy="1014730"/>
                <wp:effectExtent l="0" t="0" r="0" b="0"/>
                <wp:wrapSquare wrapText="bothSides"/>
                <wp:docPr id="1049" name="Shape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14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潦量聊天收钱系统——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49" o:spid="_x0000_s1026" o:spt="202" type="#_x0000_t202" style="position:absolute;left:0pt;margin-left:441.9pt;margin-top:45pt;height:79.9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nN1e9cAAAAKAQAADwAAAAAAAAABACAAAAAiAAAAZHJzL2Rvd25yZXYueG1sUEsBAhQAFAAA&#10;AAgAh07iQHq6/Ky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潦量聊天收钱系统——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这些，需要老板利用前面讲过的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方法营销系统多方面下功夫, 全面搭建，才能帮助您获得更多的精准客户，获得更好的效果。这里就不展开了。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40" w:name="bookmark644"/>
      <w:bookmarkStart w:id="641" w:name="bookmark645"/>
      <w:bookmarkStart w:id="642" w:name="bookmark643"/>
      <w:r>
        <w:rPr>
          <w:color w:val="000000"/>
          <w:spacing w:val="0"/>
          <w:w w:val="100"/>
          <w:position w:val="0"/>
          <w:sz w:val="30"/>
          <w:szCs w:val="30"/>
        </w:rPr>
        <w:t>变现营销思维</w:t>
      </w:r>
      <w:bookmarkEnd w:id="640"/>
      <w:bookmarkEnd w:id="641"/>
      <w:bookmarkEnd w:id="64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您每时每刻，都要想着变现，而不是投资、学习、消费。虽然这些 </w:t>
      </w:r>
      <w:r>
        <w:rPr>
          <w:color w:val="000000"/>
          <w:spacing w:val="0"/>
          <w:w w:val="100"/>
          <w:position w:val="0"/>
        </w:rPr>
        <w:t>有好处，但是您必须每时每刻想着变现，行动变现。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很多人一辈子都在消耗自己，从来不想着变现，没有变现思维。每 一个动作，每一个步骤，都必须是变现的。这样的人才能赚钱，才能生 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对于普通商人来讲，您必须是这样的人，不要有高远的理想，有了高远的理想，您可能就要饿肚子了。现实一点，粉丝做了多少了？精准吗? 讲没讲广告，讲没讲潜意识营销，媒婆营销系统，聚焦系统？落地吗？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只有能变现的人，能落地的人，才有未来。不能变现的人，没有未来，可能还要啃老，坑害别人钱财。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人一</w:t>
      </w:r>
      <w:r>
        <w:rPr>
          <w:color w:val="000000"/>
          <w:spacing w:val="0"/>
          <w:w w:val="100"/>
          <w:position w:val="0"/>
          <w:sz w:val="22"/>
          <w:szCs w:val="22"/>
        </w:rPr>
        <w:t>辈子，就应该为了变现而奋斗。</w:t>
      </w:r>
      <w:r>
        <w:rPr>
          <w:color w:val="000000"/>
          <w:spacing w:val="0"/>
          <w:w w:val="100"/>
          <w:position w:val="0"/>
        </w:rPr>
        <w:t>所谓变现，就是把东西卖出去, 做到精准流量、精准粉丝，卖点什么，搞点什么视频、文案、广告图片、直播，卖点什么。在群里聊天，做点什么素材，标注好，大家要付费来购买。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一个变现高手的每一个动作，都是要卖出去的。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114300</wp:posOffset>
                </wp:positionV>
                <wp:extent cx="88900" cy="1252855"/>
                <wp:effectExtent l="0" t="0" r="0" b="0"/>
                <wp:wrapSquare wrapText="bothSides"/>
                <wp:docPr id="1051" name="Shap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252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94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流量聊天收钱系统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51" o:spid="_x0000_s1026" o:spt="202" type="#_x0000_t202" style="position:absolute;left:0pt;margin-left:43.2pt;margin-top:9pt;height:98.6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UaUltUAAAAJAQAADwAAAAAAAAABACAAAAAiAAAAZHJzL2Rvd25yZXYueG1sUEsBAhQAFAAAAAgA&#10;h07iQM3KA66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94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流量聊天收钱系统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您要加我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QQ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、</w:t>
      </w:r>
      <w:r>
        <w:rPr>
          <w:color w:val="000000"/>
          <w:spacing w:val="0"/>
          <w:w w:val="100"/>
          <w:position w:val="0"/>
        </w:rPr>
        <w:t>微信、支付宝，来付费，鼓励别人买单。买谁的单子？ 买您的单子。您不鼓励别人买单，别人就不买单。很多人都是直白的，也没什么弯弯绕。我们也要直白的表达自己的观点，争取让每一个人深刻认识到，需要立刻付费给我们。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变现的人总是一直忙着变现，消费的人总是一直忙着消费</w:t>
      </w:r>
      <w:r>
        <w:rPr>
          <w:color w:val="000000"/>
          <w:spacing w:val="0"/>
          <w:w w:val="100"/>
          <w:position w:val="0"/>
        </w:rPr>
        <w:t>。消费是 一种愉快的活动，属于温度传递给别人。这是自然规律，是消亡的象征。 而变现，是收集资源到自己这里来，这就很累人，但这是生存规律。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您看到这，就应该立刻去搞粉丝，搞直播，搞朋友圈，去变现。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变现的人，手上、嘴上都在忙着，都在行动。不能变现的人总是在等待，他们总是希望坐等发财，坐等有人送钱给他，这是痴人说梦。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变现的人有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“抢</w:t>
      </w:r>
      <w:r>
        <w:rPr>
          <w:color w:val="000000"/>
          <w:spacing w:val="0"/>
          <w:w w:val="100"/>
          <w:position w:val="0"/>
          <w:sz w:val="22"/>
          <w:szCs w:val="22"/>
        </w:rPr>
        <w:t>钱”的思维。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思维厉害的人，比如我们是用儒家思想、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这个圈子，以及精准定位老板群体来变现的。我们的变现模式更优雅而又直接。变现的人总是想着，现在，马上，立刻就要输出点什么，播种点什么，马上能变现最好，不能变现，我们要积累一点资源再变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  <w:sectPr>
          <w:headerReference r:id="rId454" w:type="first"/>
          <w:footerReference r:id="rId457" w:type="first"/>
          <w:headerReference r:id="rId452" w:type="default"/>
          <w:footerReference r:id="rId455" w:type="default"/>
          <w:headerReference r:id="rId453" w:type="even"/>
          <w:footerReference r:id="rId456" w:type="even"/>
          <w:footnotePr>
            <w:numFmt w:val="decimal"/>
          </w:footnotePr>
          <w:pgSz w:w="9922" w:h="13813"/>
          <w:pgMar w:top="1074" w:right="1559" w:bottom="1314" w:left="155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变现的行动要快，动作要急，但是心里要稳，要能拖得起，要能等</w:t>
      </w:r>
    </w:p>
    <w:p>
      <w:pPr>
        <w:pStyle w:val="31"/>
        <w:keepNext/>
        <w:keepLines/>
        <w:framePr w:w="1159" w:h="7988" w:hRule="exact" w:wrap="auto" w:vAnchor="margin" w:hAnchor="page" w:x="8018" w:y="1"/>
        <w:widowControl w:val="0"/>
        <w:shd w:val="clear" w:color="auto" w:fill="auto"/>
        <w:bidi w:val="0"/>
        <w:spacing w:before="0" w:after="840" w:line="240" w:lineRule="auto"/>
        <w:ind w:left="0" w:right="0" w:firstLine="0"/>
        <w:jc w:val="left"/>
      </w:pPr>
      <w:bookmarkStart w:id="643" w:name="bookmark648"/>
      <w:bookmarkStart w:id="644" w:name="bookmark647"/>
      <w:bookmarkStart w:id="645" w:name="bookmark646"/>
      <w:r>
        <w:rPr>
          <w:color w:val="000000"/>
          <w:spacing w:val="0"/>
          <w:w w:val="100"/>
          <w:position w:val="0"/>
          <w:shd w:val="clear" w:color="auto" w:fill="auto"/>
        </w:rPr>
        <w:t>第十五章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60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大营销系统之文章营销系统</w:t>
      </w:r>
      <w:bookmarkEnd w:id="643"/>
      <w:bookmarkEnd w:id="644"/>
      <w:bookmarkEnd w:id="645"/>
    </w:p>
    <w:p>
      <w:pPr>
        <w:pStyle w:val="33"/>
        <w:keepNext w:val="0"/>
        <w:keepLines w:val="0"/>
        <w:framePr w:w="1159" w:h="7988" w:hRule="exact" w:wrap="auto" w:vAnchor="margin" w:hAnchor="page" w:x="8018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所有的文章都是用来取利的。</w:t>
      </w:r>
      <w:r>
        <w:rPr>
          <w:color w:val="000000"/>
          <w:spacing w:val="0"/>
          <w:w w:val="100"/>
          <w:position w:val="0"/>
          <w:eastAsianLayout w:id="61" w:vert="1"/>
        </w:rPr>
        <w:t>——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7" w:line="1" w:lineRule="exact"/>
      </w:pPr>
    </w:p>
    <w:p>
      <w:pPr>
        <w:widowControl w:val="0"/>
        <w:spacing w:line="1" w:lineRule="exact"/>
        <w:sectPr>
          <w:headerReference r:id="rId458" w:type="default"/>
          <w:footerReference r:id="rId460" w:type="default"/>
          <w:headerReference r:id="rId459" w:type="even"/>
          <w:footerReference r:id="rId461" w:type="even"/>
          <w:footnotePr>
            <w:numFmt w:val="decimal"/>
          </w:footnotePr>
          <w:pgSz w:w="9922" w:h="13813"/>
          <w:pgMar w:top="2972" w:right="745" w:bottom="730" w:left="2750" w:header="2544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46" w:name="bookmark651"/>
      <w:bookmarkStart w:id="647" w:name="bookmark649"/>
      <w:bookmarkStart w:id="648" w:name="bookmark650"/>
      <w:r>
        <w:rPr>
          <w:color w:val="000000"/>
          <w:spacing w:val="0"/>
          <w:w w:val="100"/>
          <w:position w:val="0"/>
          <w:sz w:val="30"/>
          <w:szCs w:val="30"/>
        </w:rPr>
        <w:t>文章的本质是产品，是服务</w:t>
      </w:r>
      <w:bookmarkEnd w:id="646"/>
      <w:bookmarkEnd w:id="647"/>
      <w:bookmarkEnd w:id="64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文章的本质是产品，是服务。比如我搞创业项目，那么也就是说我的文章，必须给别人带去金钱。我做社群营销是赚钱的，那么我的文章，就教人搞社群营销，也就是我的文章，直接带大家赚钱。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465455</wp:posOffset>
                </wp:positionH>
                <wp:positionV relativeFrom="paragraph">
                  <wp:posOffset>330200</wp:posOffset>
                </wp:positionV>
                <wp:extent cx="88900" cy="1044575"/>
                <wp:effectExtent l="0" t="0" r="0" b="0"/>
                <wp:wrapSquare wrapText="bothSides"/>
                <wp:docPr id="1069" name="Shape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44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——文章营销系统——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69" o:spid="_x0000_s1026" o:spt="202" type="#_x0000_t202" style="position:absolute;left:0pt;margin-left:36.65pt;margin-top:26pt;height:82.2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iXg27VAAAACAEAAA8AAAAAAAAAAQAgAAAAIgAAAGRycy9kb3ducmV2LnhtbFBLAQIUABQAAAAI&#10;AIdO4kCQHk/utwEAAIM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——文章营销系统——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文章写得文采飞扬，其实没什么鸟用。只有带着大家真正赚到现金, 才算有用。我的写作目标，是教会大家生存、营销，生活得更好。中国很多人都想要个服务、产品。于是我写作的东西，大家都越来越喜欢。写作的目的，一定是给人利益，让人得到金钱。讲课，做语音，做视频也是这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当然，你教别人生孩子也行，因为这是繁殖的需求。你教别人赚钱, 也行，因为这是生存的需求。写作，是为了生存+繁殖，为最终目的服务。 你卖产品，你的文章就要写出产品能给客户带来的好处。所有人，都是为了最终目的服务。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生存，就是搞营销，卖产品，卖服务。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49" w:name="bookmark652"/>
      <w:bookmarkStart w:id="650" w:name="bookmark654"/>
      <w:bookmarkStart w:id="651" w:name="bookmark653"/>
      <w:r>
        <w:rPr>
          <w:color w:val="000000"/>
          <w:spacing w:val="0"/>
          <w:w w:val="100"/>
          <w:position w:val="0"/>
          <w:sz w:val="30"/>
          <w:szCs w:val="30"/>
        </w:rPr>
        <w:t>文章系统是用来成交的</w:t>
      </w:r>
      <w:bookmarkEnd w:id="649"/>
      <w:bookmarkEnd w:id="650"/>
      <w:bookmarkEnd w:id="65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文章系统释放到各大平台，是用来成交的。也是可以把内容做成视频、 音频，上传抖音、快手、喜马拉雅，去吸粉的。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：我的文章系统，可以用来讲课，可以用来做小尾巴赚钱，同时指挥我的社群群友赚钱。文章系统，只谈互联网营销，只谈赚钱。锁定老板这个概念。无论我写富人，还是写情感，都是锁定老板的，都是教大家做老板社群，我只教大家做老板社群，其他事情是不做的。而且只以文字的心思进行表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9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ragraph">
                  <wp:posOffset>736600</wp:posOffset>
                </wp:positionV>
                <wp:extent cx="105410" cy="1047115"/>
                <wp:effectExtent l="0" t="0" r="0" b="0"/>
                <wp:wrapSquare wrapText="bothSides"/>
                <wp:docPr id="1071" name="Shap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1047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649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1" o:spid="_x0000_s1026" o:spt="202" type="#_x0000_t202" style="position:absolute;left:0pt;margin-left:441pt;margin-top:58pt;height:82.4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411wp1wAAAAsBAAAPAAAAAAAAAAEAIAAAACIAAABkcnMvZG93bnJldi54bWxQSwECFAAUAAAA&#10;CACHTuJA1Y5D5LYBAACE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649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一切</w:t>
      </w:r>
      <w:r>
        <w:rPr>
          <w:color w:val="000000"/>
          <w:spacing w:val="0"/>
          <w:w w:val="100"/>
          <w:position w:val="0"/>
          <w:sz w:val="22"/>
          <w:szCs w:val="22"/>
        </w:rPr>
        <w:t>皆通过文章来表达，来行使。</w:t>
      </w:r>
      <w:r>
        <w:rPr>
          <w:color w:val="000000"/>
          <w:spacing w:val="0"/>
          <w:w w:val="100"/>
          <w:position w:val="0"/>
        </w:rPr>
        <w:t>用文章，来指挥</w:t>
      </w:r>
      <w:r>
        <w:rPr>
          <w:color w:val="000000"/>
          <w:spacing w:val="0"/>
          <w:w w:val="100"/>
          <w:position w:val="0"/>
          <w:lang w:val="zh-CN" w:eastAsia="zh-CN" w:bidi="zh-CN"/>
        </w:rPr>
        <w:t>一切，</w:t>
      </w:r>
      <w:r>
        <w:rPr>
          <w:color w:val="000000"/>
          <w:spacing w:val="0"/>
          <w:w w:val="100"/>
          <w:position w:val="0"/>
        </w:rPr>
        <w:t>来表达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一</w:t>
      </w:r>
      <w:r>
        <w:rPr>
          <w:color w:val="000000"/>
          <w:spacing w:val="0"/>
          <w:w w:val="100"/>
          <w:position w:val="0"/>
        </w:rPr>
        <w:t>切， 来驾驭一切。整个社群里的人，都是建立在我的文章里的方法论，文章里的步骤之上的。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both"/>
        <w:rPr>
          <w:sz w:val="30"/>
          <w:szCs w:val="30"/>
        </w:rPr>
      </w:pPr>
      <w:bookmarkStart w:id="652" w:name="bookmark656"/>
      <w:bookmarkStart w:id="653" w:name="bookmark655"/>
      <w:bookmarkStart w:id="654" w:name="bookmark657"/>
      <w:r>
        <w:rPr>
          <w:color w:val="000000"/>
          <w:spacing w:val="0"/>
          <w:w w:val="100"/>
          <w:position w:val="0"/>
          <w:sz w:val="30"/>
          <w:szCs w:val="30"/>
        </w:rPr>
        <w:t>长篇文章才有杀伤力</w:t>
      </w:r>
      <w:bookmarkEnd w:id="652"/>
      <w:bookmarkEnd w:id="653"/>
      <w:bookmarkEnd w:id="65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短篇的文章没有杀伤力，短篇的朋友圈、说说，也没有杀伤力。真正有杀伤力，真正想洗脑，必须是长篇大论。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长篇大论，你的思维会越来越精深。</w:t>
      </w:r>
      <w:r>
        <w:rPr>
          <w:color w:val="000000"/>
          <w:spacing w:val="0"/>
          <w:w w:val="100"/>
          <w:position w:val="0"/>
        </w:rPr>
        <w:t>而短篇文章、说说、朋友圈，你会越来越没有耐心，根基越来越浅薄。你就越来越不赚钱。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所有赚钱高手，靠的是长篇大论，当然有没有例外？有的，就是写诗词歌赋的那些家伙，不过，那些家伙是真正的有才情，用了心血的。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我想，对于普通创业者，我们还是采取长篇大论的形式来锻炼自己的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2700" distB="0" distL="0" distR="0" simplePos="0" relativeHeight="251661312" behindDoc="0" locked="0" layoutInCell="1" allowOverlap="1">
                <wp:simplePos x="0" y="0"/>
                <wp:positionH relativeFrom="page">
                  <wp:posOffset>994410</wp:posOffset>
                </wp:positionH>
                <wp:positionV relativeFrom="paragraph">
                  <wp:posOffset>12700</wp:posOffset>
                </wp:positionV>
                <wp:extent cx="601345" cy="168910"/>
                <wp:effectExtent l="0" t="0" r="0" b="0"/>
                <wp:wrapTopAndBottom/>
                <wp:docPr id="1073" name="Shape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168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思维能力,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3" o:spid="_x0000_s1026" o:spt="202" type="#_x0000_t202" style="position:absolute;left:0pt;margin-left:78.3pt;margin-top:1pt;height:13.3pt;width:47.35pt;mso-position-horizontal-relative:page;mso-wrap-distance-bottom:0pt;mso-wrap-distance-top:1pt;mso-wrap-style:none;z-index:251661312;mso-width-relative:page;mso-height-relative:page;" filled="f" stroked="f" coordsize="21600,21600" o:gfxdata="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OUgPL1QAA&#10;AAgBAAAPAAAAAAAAAAEAIAAAACIAAABkcnMvZG93bnJldi54bWxQSwECFAAUAAAACACHTuJAeWwL&#10;Y68BAAB1AwAADgAAAAAAAAABACAAAAAk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思维能力,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700" distB="0" distL="0" distR="0" simplePos="0" relativeHeight="251661312" behindDoc="0" locked="0" layoutInCell="1" allowOverlap="1">
                <wp:simplePos x="0" y="0"/>
                <wp:positionH relativeFrom="page">
                  <wp:posOffset>1657350</wp:posOffset>
                </wp:positionH>
                <wp:positionV relativeFrom="paragraph">
                  <wp:posOffset>12700</wp:posOffset>
                </wp:positionV>
                <wp:extent cx="626110" cy="168910"/>
                <wp:effectExtent l="0" t="0" r="0" b="0"/>
                <wp:wrapTopAndBottom/>
                <wp:docPr id="1075" name="Shap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168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赚钱能力。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5" o:spid="_x0000_s1026" o:spt="202" type="#_x0000_t202" style="position:absolute;left:0pt;margin-left:130.5pt;margin-top:1pt;height:13.3pt;width:49.3pt;mso-position-horizontal-relative:page;mso-wrap-distance-bottom:0pt;mso-wrap-distance-top:1pt;mso-wrap-style:none;z-index:251661312;mso-width-relative:page;mso-height-relative:page;" filled="f" stroked="f" coordsize="21600,21600" o:gfxdata="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/YlHV1QAAAAgB&#10;AAAPAAAAAAAAAAEAIAAAACIAAABkcnMvZG93bnJldi54bWxQSwECFAAUAAAACACHTuJA/ueek6wB&#10;AAB1AwAADgAAAAAAAAABACAAAAAk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赚钱能力。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55" w:name="bookmark658"/>
      <w:bookmarkStart w:id="656" w:name="bookmark660"/>
      <w:bookmarkStart w:id="657" w:name="bookmark659"/>
      <w:r>
        <w:rPr>
          <w:color w:val="000000"/>
          <w:spacing w:val="0"/>
          <w:w w:val="100"/>
          <w:position w:val="0"/>
          <w:sz w:val="30"/>
          <w:szCs w:val="30"/>
        </w:rPr>
        <w:t>传播的核心是文化母体</w:t>
      </w:r>
      <w:bookmarkEnd w:id="655"/>
      <w:bookmarkEnd w:id="656"/>
      <w:bookmarkEnd w:id="65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文化母体的核心是什么？是历史故事、俗语、谚语、诗词歌赋。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为什么歌曲能流行？《我的将军啊》、《青花瓷》、《男人哭吧哭吧不是罪》，这些为什么会流行？有文化母体。李玉刚的《贵妃醉酒》为什么能流行？有文化母体。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304800</wp:posOffset>
                </wp:positionV>
                <wp:extent cx="84455" cy="594360"/>
                <wp:effectExtent l="0" t="0" r="0" b="0"/>
                <wp:wrapSquare wrapText="bothSides"/>
                <wp:docPr id="1077" name="Shap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7" o:spid="_x0000_s1026" o:spt="202" type="#_x0000_t202" style="position:absolute;left:0pt;margin-left:44.2pt;margin-top:24pt;height:46.8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XjHD9YAAAAJAQAADwAAAAAAAAABACAAAAAiAAAAZHJzL2Rvd25yZXYueG1sUEsBAhQAFAAA&#10;AAgAh07iQJ+FwkS4AQAAgg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所谓文化母体，就是这种东西，在历史上、现实里，都是家喻户晓的。谚语、俗语、历史故事，是不容反驳的。</w:t>
      </w:r>
      <w:r>
        <w:rPr>
          <w:color w:val="000000"/>
          <w:spacing w:val="0"/>
          <w:w w:val="100"/>
          <w:position w:val="0"/>
        </w:rPr>
        <w:t>这样，人就容易接受。您有没有见过一个人，经常反对谚语的？反对历史故事的？反对俗语的？要么他是神经病，要么他是白痴，要么他是哗众取宠。一般他们都不会去反对文化母体。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真正的高手，都是取势，</w:t>
      </w:r>
      <w:r>
        <w:rPr>
          <w:color w:val="000000"/>
          <w:spacing w:val="0"/>
          <w:w w:val="100"/>
          <w:position w:val="0"/>
        </w:rPr>
        <w:t>这也是李嘉诚先生最重要的一招。也是雷军先生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40</w:t>
      </w:r>
      <w:r>
        <w:rPr>
          <w:color w:val="000000"/>
          <w:spacing w:val="0"/>
          <w:w w:val="100"/>
          <w:position w:val="0"/>
        </w:rPr>
        <w:t>岁的时候悟到的。任何东西，都有势。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所谓话术，不过是言语；所谓演讲，也不过是言语。言语、声音的势是什么？</w:t>
      </w:r>
      <w:r>
        <w:rPr>
          <w:color w:val="000000"/>
          <w:spacing w:val="0"/>
          <w:w w:val="100"/>
          <w:position w:val="0"/>
          <w:sz w:val="22"/>
          <w:szCs w:val="22"/>
        </w:rPr>
        <w:t>势就是千百年来，重复的东西。经常重复的东西，就形成了势。所以，高手取势，顺势而为</w:t>
      </w:r>
      <w:r>
        <w:rPr>
          <w:color w:val="000000"/>
          <w:spacing w:val="0"/>
          <w:w w:val="100"/>
          <w:position w:val="0"/>
        </w:rPr>
        <w:t>。他的每一句语言，受到了秦皇汉武、唐宗宋祖，受到了伟人、诗人，乃至圣人的加持。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所以，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古人</w:t>
      </w:r>
      <w:r>
        <w:rPr>
          <w:color w:val="000000"/>
          <w:spacing w:val="0"/>
          <w:w w:val="100"/>
          <w:position w:val="0"/>
        </w:rPr>
        <w:t>讲"天行健，君子以自强不息。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”这</w:t>
      </w:r>
      <w:r>
        <w:rPr>
          <w:color w:val="000000"/>
          <w:spacing w:val="0"/>
          <w:w w:val="100"/>
          <w:position w:val="0"/>
        </w:rPr>
        <w:t>种话，有人反对吗？没人反对！为什么不反对？非不为也，势所不能也。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为什么《青花瓷》、《贵妃醉酒》这种歌曲如此流行？为歌手带去了非常多的财富、地位、名声？因为青花瓷，就是我们的文化母体。杨贵妃, 则家喻户晓。醉酒，这种事，在故事里、历史里、现实里，都经常发生。这些东西，都是文化母体。为什么《男人哭吧哭吧不是罪》这么牛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B?</w:t>
      </w:r>
      <w:r>
        <w:rPr>
          <w:color w:val="000000"/>
          <w:spacing w:val="0"/>
          <w:w w:val="100"/>
          <w:position w:val="0"/>
        </w:rPr>
        <w:t>因为这能唤起男人的心声。这在帮男人释放压力，这歌曲里的势能是相当大的。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所谓：“善用兵者，求之于势，不责于人。"就是最高明的将领、将军，永远是取势。人力显得非常可笑。您若聪明，您就会发现，世间所有高手，不过都是取势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罢了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5612130</wp:posOffset>
                </wp:positionH>
                <wp:positionV relativeFrom="paragraph">
                  <wp:posOffset>1193800</wp:posOffset>
                </wp:positionV>
                <wp:extent cx="86995" cy="596900"/>
                <wp:effectExtent l="0" t="0" r="0" b="0"/>
                <wp:wrapSquare wrapText="bothSides"/>
                <wp:docPr id="1079" name="Shap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79" o:spid="_x0000_s1026" o:spt="202" type="#_x0000_t202" style="position:absolute;left:0pt;margin-left:441.9pt;margin-top:94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IqBOdcAAAALAQAADwAAAAAAAAABACAAAAAiAAAAZHJzL2Rvd25yZXYueG1sUEsBAhQAFAAA&#10;AAgAh07iQL8Fr/O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我其实已经告诉您势在哪里了。如果您还不明白，我就推荐您些书籍。 中国人的文化基因、文化血液是什么？不过四书五经而已。不过各种传统书籍而已。不过诸子百家、儒佛道而已。这些东西，就是中国人的文化基 因，融入到中国人的血液当中了。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易中天品《三国》能火，于丹读《论语》会火。那么，易中天品《多麻辣星座》会火吗？于丹读《母牛嘛星球》会火吗？不会火的，或者说,很难火，为什么？因为，这些东西，没有历史原型，没有被传颂千年。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真正的话术是什么？不过是历史故事、谚语、俗语、诗词歌赋、圣 人言行。然后把这些融入到您自己身上，晒给别人看，就自动成交了。 </w:t>
      </w:r>
      <w:r>
        <w:rPr>
          <w:color w:val="000000"/>
          <w:spacing w:val="0"/>
          <w:w w:val="100"/>
          <w:position w:val="0"/>
        </w:rPr>
        <w:t>都不需要跟客户多说啥，就自动赚钱了。我的势是什么？儒家思想，《论语》而已。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中国所有出名的歌曲，厉害的东西，大部分来自于古典文化。所有的演讲，所有的文案、文章，想要厉害，一定穿插古典文化，或者有古典文化的影子。只有古典文化，才是文化母体，才是传播学的根基。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周杰伦的歌曲为什么那么牛？就是出名的歌曲，基本都是古典文案+文化。这也是我们演讲、传播的风格。我们必须研究传播学，必须研究文化母体，必须学习古典文化。并且运用古典文化去赚钱。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美好的东西，一定是传统经典，古代文化的演绎。比如《空空如也》。 这个词，就具有古代、经典的禅意。您要想红，要想传播，就必须搞传统经典，古代文化的现代演绎，才是传播学、营销学的精髓。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40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所有厉害的东西，都只是厉害的套路。所有高手，都是学到最厉害套路的人。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58" w:name="bookmark663"/>
      <w:bookmarkStart w:id="659" w:name="bookmark662"/>
      <w:bookmarkStart w:id="660" w:name="bookmark661"/>
      <w:r>
        <w:rPr>
          <w:color w:val="000000"/>
          <w:spacing w:val="0"/>
          <w:w w:val="100"/>
          <w:position w:val="0"/>
          <w:sz w:val="30"/>
          <w:szCs w:val="30"/>
        </w:rPr>
        <w:t>写对客户有帮助的内容</w:t>
      </w:r>
      <w:bookmarkEnd w:id="658"/>
      <w:bookmarkEnd w:id="659"/>
      <w:bookmarkEnd w:id="66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50800</wp:posOffset>
                </wp:positionV>
                <wp:extent cx="86995" cy="820420"/>
                <wp:effectExtent l="0" t="0" r="0" b="0"/>
                <wp:wrapSquare wrapText="bothSides"/>
                <wp:docPr id="1081" name="Shap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81" o:spid="_x0000_s1026" o:spt="202" type="#_x0000_t202" style="position:absolute;left:0pt;margin-left:45.35pt;margin-top:4pt;height:64.6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57VpLVAAAACAEAAA8AAAAAAAAAAQAgAAAAIgAAAGRycy9kb3ducmV2LnhtbFBLAQIUABQAAAAI&#10;AIdO4kCAMHfc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无论你在互联网上写什么，想想写岀来给谁看的。给总理看的，还是仅仅给你的客户看的，这个区间范围非常大，目标人群不一样，写岀来的内容必然不一样。或者同样的内容由于看的人不同，也会写出不一样的感 觉。我的建议是聚焦一个关键词去写，比如我们做创业社群，永远写创业,写营销，写自己的成长故事。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无论写给谁看的，想想，这件事有必要或值得写吗？比如，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96"/>
        </w:tabs>
        <w:bidi w:val="0"/>
        <w:spacing w:before="0" w:after="0" w:line="389" w:lineRule="exact"/>
        <w:ind w:left="0" w:right="0" w:firstLine="420"/>
        <w:jc w:val="both"/>
      </w:pPr>
      <w:bookmarkStart w:id="661" w:name="bookmark66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66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早上上班挤地铁，很挤，挤到你差点上不了车，要迟到。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4"/>
        </w:tabs>
        <w:bidi w:val="0"/>
        <w:spacing w:before="0" w:after="0" w:line="389" w:lineRule="exact"/>
        <w:ind w:left="0" w:right="0" w:firstLine="420"/>
        <w:jc w:val="both"/>
      </w:pPr>
      <w:bookmarkStart w:id="662" w:name="bookmark66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66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下班回来很晚了，肚子很饿，随便在家附近的小餐馆吃了碗拉面。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804"/>
        </w:tabs>
        <w:bidi w:val="0"/>
        <w:spacing w:before="0" w:after="380" w:line="389" w:lineRule="exact"/>
        <w:ind w:left="0" w:right="0" w:firstLine="420"/>
        <w:jc w:val="both"/>
      </w:pPr>
      <w:bookmarkStart w:id="663" w:name="bookmark66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66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）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今天接到三个客户咨询电话，苦口婆心的讲到眼冒金星也没成交。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headerReference r:id="rId464" w:type="first"/>
          <w:footerReference r:id="rId467" w:type="first"/>
          <w:headerReference r:id="rId462" w:type="default"/>
          <w:footerReference r:id="rId465" w:type="default"/>
          <w:headerReference r:id="rId463" w:type="even"/>
          <w:footerReference r:id="rId466" w:type="even"/>
          <w:footnotePr>
            <w:numFmt w:val="decimal"/>
          </w:footnotePr>
          <w:pgSz w:w="9922" w:h="13813"/>
          <w:pgMar w:top="1116" w:right="1536" w:bottom="1214" w:left="1549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 xml:space="preserve">这些东西对您的粉丝有好处吗？您写的东西能帮客户吗？比如，我写作的目的，是激励我的粉丝、群友去赚钱，所以我开发了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循环系统、 广告系统、尾巴系统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……</w:t>
      </w:r>
      <w:r>
        <w:rPr>
          <w:color w:val="000000"/>
          <w:spacing w:val="0"/>
          <w:w w:val="100"/>
          <w:position w:val="0"/>
        </w:rPr>
        <w:t>我为了正心术，立正学，天天写《论语》给我的 群友、粉丝看。我写的东西是对我的群友有好处的。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64" w:name="bookmark669"/>
      <w:bookmarkStart w:id="665" w:name="bookmark667"/>
      <w:bookmarkStart w:id="666" w:name="bookmark668"/>
      <w:r>
        <w:rPr>
          <w:color w:val="000000"/>
          <w:spacing w:val="0"/>
          <w:w w:val="100"/>
          <w:position w:val="0"/>
          <w:sz w:val="30"/>
          <w:szCs w:val="30"/>
        </w:rPr>
        <w:t>写作的秘密</w:t>
      </w:r>
      <w:bookmarkEnd w:id="664"/>
      <w:bookmarkEnd w:id="665"/>
      <w:bookmarkEnd w:id="66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必须是一二三四，这样的写作模式。如此会让您有条理性。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必须只锁定一个关键词，比如我们讨论写作，就只讲写作。大篇文章, 几个小时，都在讨论这个话题，密集型讨论。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任何重大话题，都要扯到自己的主要关键词上面。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5621655</wp:posOffset>
                </wp:positionH>
                <wp:positionV relativeFrom="paragraph">
                  <wp:posOffset>63500</wp:posOffset>
                </wp:positionV>
                <wp:extent cx="107315" cy="596900"/>
                <wp:effectExtent l="0" t="0" r="0" b="0"/>
                <wp:wrapSquare wrapText="bothSides"/>
                <wp:docPr id="1095" name="Shap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95" o:spid="_x0000_s1026" o:spt="202" type="#_x0000_t202" style="position:absolute;left:0pt;margin-left:442.65pt;margin-top:5pt;height:47pt;width:8.4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0Wmo+1gAAAAoBAAAPAAAAAAAAAAEAIAAAACIAAABkcnMvZG93bnJldi54bWxQSwECFAAUAAAA&#10;CACHTuJAVtkUbb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比如，您谈一谈，有的人为什么穷，写完一篇洋洋洒洒几百字的文章, 最后一句话，还是创业好。您谈一谈如何打工，最后，还是扯一句话，还是创业好。任何事情，最后都要扯到这个点上。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品牌化自己的文案，您必须打造一个</w:t>
      </w:r>
      <w:r>
        <w:rPr>
          <w:color w:val="000000"/>
          <w:spacing w:val="0"/>
          <w:w w:val="100"/>
          <w:position w:val="0"/>
          <w:lang w:val="en-US" w:eastAsia="en-US" w:bidi="en-US"/>
        </w:rPr>
        <w:t>IP,</w:t>
      </w:r>
      <w:r>
        <w:rPr>
          <w:color w:val="000000"/>
          <w:spacing w:val="0"/>
          <w:w w:val="100"/>
          <w:position w:val="0"/>
        </w:rPr>
        <w:t>可以以您自己的名字，或者公司关键词打造，来做营销。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能写好标题的人，基本都能赚钱。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建立标题收集数据库</w:t>
      </w:r>
      <w:r>
        <w:rPr>
          <w:color w:val="000000"/>
          <w:spacing w:val="0"/>
          <w:w w:val="100"/>
          <w:position w:val="0"/>
        </w:rPr>
        <w:t>，对的，您只要有了自己的热点标题收集数据库, 在所有大流量平台上，不断地收集厉害的同行的标题，然后，按照这个标题去布局您的内容，您就会火，您想有多火，就能有多火。就这一招，足够让您流量多起来。文章标题，全部用疑问句模式，引起人们的注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文章开头，就要直接给出问题的答案，直接指出核心，后面再对问题的答案进行解释。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对话形式，交流形式的文章，最有吸引力，建议用这种写作模式。 </w:t>
      </w:r>
      <w:r>
        <w:rPr>
          <w:color w:val="000000"/>
          <w:spacing w:val="0"/>
          <w:w w:val="100"/>
          <w:position w:val="0"/>
        </w:rPr>
        <w:t>要多用案例、故事来写文章，如同电视剧、电影、相声一样，大家才喜欢听。纯粹的讲理论，人们并不喜欢。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5480050</wp:posOffset>
                </wp:positionH>
                <wp:positionV relativeFrom="paragraph">
                  <wp:posOffset>241300</wp:posOffset>
                </wp:positionV>
                <wp:extent cx="196850" cy="111760"/>
                <wp:effectExtent l="0" t="0" r="0" b="0"/>
                <wp:wrapSquare wrapText="bothSides"/>
                <wp:docPr id="1097" name="Shap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77</w:t>
                            </w:r>
                          </w:p>
                          <w:p>
                            <w:pPr>
                              <w:pStyle w:val="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0"/>
                                <w:szCs w:val="10"/>
                              </w:rPr>
                              <w:t>11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97" o:spid="_x0000_s1026" o:spt="202" type="#_x0000_t202" style="position:absolute;left:0pt;margin-left:431.5pt;margin-top:19pt;height:8.8pt;width:15.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h5QIG1wAAAAkBAAAPAAAAAAAAAAEAIAAAACIAAABkcnMvZG93bnJldi54bWxQSwECFAAUAAAA&#10;CACHTuJA6387DL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77</w:t>
                      </w:r>
                    </w:p>
                    <w:p>
                      <w:pPr>
                        <w:pStyle w:val="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b w:val="0"/>
                          <w:bCs w:val="0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0"/>
                          <w:szCs w:val="1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要靠写作赚钱，每天每个字都有利润，</w:t>
      </w:r>
      <w:r>
        <w:rPr>
          <w:color w:val="000000"/>
          <w:spacing w:val="0"/>
          <w:w w:val="100"/>
          <w:position w:val="0"/>
        </w:rPr>
        <w:t>都有收入，您就会非常快乐。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margin">
                  <wp:posOffset>2491740</wp:posOffset>
                </wp:positionV>
                <wp:extent cx="105410" cy="594360"/>
                <wp:effectExtent l="0" t="0" r="0" b="0"/>
                <wp:wrapSquare wrapText="bothSides"/>
                <wp:docPr id="1099" name="Shape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99" o:spid="_x0000_s1026" o:spt="202" type="#_x0000_t202" style="position:absolute;left:0pt;margin-left:45.6pt;margin-top:196.2pt;height:46.8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dI1NtcAAAAKAQAADwAAAAAAAAABACAAAAAiAAAAZHJzL2Rvd25yZXYueG1sUEsBAhQAFAAA&#10;AAgAh07iQMo5M8K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我自己有一个经验，如果我的文字激发我一天赚了几千、几万块，我就会继续凶猛的写作。如果没赚到钱，我可能就会选择停下来，然后要用毅力。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有了金钱奖励，我们可以靠兴奋赚钱。没金钱奖励，我们只能靠理性、 毅力赚钱。这就非常非常困难了。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我发现我烦心的时候，会非常高产。我发现我与人发生矛盾的时候, 也会高产。我发现我做了某件事，比如游泳了，健身了，早操了，吃饭了， 也会高产。写作应该是生活的提炼，没有生活经验的人没办法写作。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写作必须是功利的，他必须给您带来衣食无忧，带来名声金钱，带来团队，您才有必要继续写作。不功利的写作，普通人坚持不下去，也没什么意思。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通过写作，我们要建立一个网络团队。让网络团队里的每个人都赚钱。 都养家糊口，衣食无忧，这就更爽。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写作，也是如同玩游戏一样。要想着搞营销，精益求精。我写作的目的，就是完完全全的帮助我社群成员赚钱。除此之外，我别无其他目的。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667" w:name="bookmark670"/>
      <w:bookmarkStart w:id="668" w:name="bookmark672"/>
      <w:bookmarkStart w:id="669" w:name="bookmark671"/>
      <w:r>
        <w:rPr>
          <w:color w:val="000000"/>
          <w:spacing w:val="0"/>
          <w:w w:val="100"/>
          <w:position w:val="0"/>
          <w:sz w:val="30"/>
          <w:szCs w:val="30"/>
        </w:rPr>
        <w:t>写作的金字塔原理</w:t>
      </w:r>
      <w:bookmarkEnd w:id="667"/>
      <w:bookmarkEnd w:id="668"/>
      <w:bookmarkEnd w:id="66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直接给出一个结论。</w:t>
      </w:r>
      <w:r>
        <w:rPr>
          <w:color w:val="000000"/>
          <w:spacing w:val="0"/>
          <w:w w:val="100"/>
          <w:position w:val="0"/>
        </w:rPr>
        <w:t>一句</w:t>
      </w:r>
      <w:r>
        <w:rPr>
          <w:color w:val="000000"/>
          <w:spacing w:val="0"/>
          <w:w w:val="100"/>
          <w:position w:val="0"/>
          <w:sz w:val="22"/>
          <w:szCs w:val="22"/>
        </w:rPr>
        <w:t>话表述清楚，观点越明确越好</w:t>
      </w:r>
      <w:r>
        <w:rPr>
          <w:color w:val="000000"/>
          <w:spacing w:val="0"/>
          <w:w w:val="100"/>
          <w:position w:val="0"/>
        </w:rPr>
        <w:t>。您的观点越尖锐，越极端越好。真正吸粉的东西，甚至听起来是大众开始有点接受不了的明确观点。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margin">
                  <wp:posOffset>7127875</wp:posOffset>
                </wp:positionV>
                <wp:extent cx="194310" cy="111760"/>
                <wp:effectExtent l="0" t="0" r="0" b="0"/>
                <wp:wrapSquare wrapText="bothSides"/>
                <wp:docPr id="1101" name="Shape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78</w:t>
                            </w:r>
                          </w:p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1A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01" o:spid="_x0000_s1026" o:spt="202" type="#_x0000_t202" style="position:absolute;left:0pt;margin-left:46.85pt;margin-top:561.25pt;height:8.8pt;width:15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CyvdQ1wAAAAwBAAAPAAAAAAAAAAEAIAAAACIAAABkcnMvZG93bnJldi54bWxQSwECFAAUAAAA&#10;CACHTuJA76pza7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2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78</w:t>
                      </w:r>
                    </w:p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1A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结论过后，是一个故事，一个简单的故事，用来支撑您的观点。这个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故事，必须是真实的发生在自己身上或者周边，或者客户的故事。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开始列论据，支撑您的论点，一般列3到5条。列多了，大家记不住。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写作永远是先讲重点，后讲非重点，永远先说全面的，后说局部的。 先说结果，后说过程；先说结果，后说原因，人们喜欢走捷径，没多少人喜欢听您长篇大论，大家都想要结果。要第一时间告诉客户想要的东 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5587365</wp:posOffset>
                </wp:positionH>
                <wp:positionV relativeFrom="paragraph">
                  <wp:posOffset>457200</wp:posOffset>
                </wp:positionV>
                <wp:extent cx="102870" cy="596900"/>
                <wp:effectExtent l="0" t="0" r="0" b="0"/>
                <wp:wrapSquare wrapText="bothSides"/>
                <wp:docPr id="1103" name="Shape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03" o:spid="_x0000_s1026" o:spt="202" type="#_x0000_t202" style="position:absolute;left:0pt;margin-left:439.95pt;margin-top:36pt;height:47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0WJNdcAAAAKAQAADwAAAAAAAAABACAAAAAiAAAAZHJzL2Rvd25yZXYueG1sUEsBAhQAFAAA&#10;AAgAh07iQIqn9Yi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金字塔系统的本质是投其所好，体会客户意图，取悦客户。也就是客户想听啥？我们就讲啥，这是吸粉的核心，是演讲、写作的核心。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金字塔系统的核心特征是，察言观色，揣摩人心，利用人性。为什 </w:t>
      </w:r>
      <w:r>
        <w:rPr>
          <w:color w:val="000000"/>
          <w:spacing w:val="0"/>
          <w:w w:val="100"/>
          <w:position w:val="0"/>
        </w:rPr>
        <w:t>么短视频上美女火？为什么笑话火？这就是人心所向。人是很粗俗的，越粗俗越火。不食人间烟火的观点、做法，赚不了钱。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写作，演讲的目的，是以客户为中心，让其爽，让其快乐，只要能让客户爽的，快乐的，我们就写，我们就讲。前提是免责声明，不要违法乱纪。完全以客户的关注点、利益点为中心去写作，去演讲。写作演讲，不是自己讲的爽，只图自己爽，口嗨，自己嗨，没毛用的。只有客户爽，客 户的眼睛、耳朵爽了，客户才掏钱。一切写作大师，演讲大师，本质上， 是人性大师，是满足人心的大师。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670" w:name="bookmark673"/>
      <w:bookmarkStart w:id="671" w:name="bookmark674"/>
      <w:bookmarkStart w:id="672" w:name="bookmark675"/>
      <w:r>
        <w:rPr>
          <w:color w:val="000000"/>
          <w:spacing w:val="0"/>
          <w:w w:val="100"/>
          <w:position w:val="0"/>
          <w:sz w:val="30"/>
          <w:szCs w:val="30"/>
        </w:rPr>
        <w:t>收魂文案的写法</w:t>
      </w:r>
      <w:bookmarkEnd w:id="670"/>
      <w:bookmarkEnd w:id="671"/>
      <w:bookmarkEnd w:id="67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/>
        <w:jc w:val="both"/>
      </w:pP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5436870</wp:posOffset>
                </wp:positionH>
                <wp:positionV relativeFrom="paragraph">
                  <wp:posOffset>114300</wp:posOffset>
                </wp:positionV>
                <wp:extent cx="194310" cy="111760"/>
                <wp:effectExtent l="0" t="0" r="0" b="0"/>
                <wp:wrapSquare wrapText="bothSides"/>
                <wp:docPr id="1105" name="Shape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vertAlign w:val="superscript"/>
                              </w:rPr>
                              <w:t>79</w:t>
                            </w:r>
                          </w:p>
                          <w:p>
                            <w:pPr>
                              <w:pStyle w:val="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trike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1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-----</w:t>
                            </w:r>
                            <w:r>
                              <w:rPr>
                                <w:b w:val="0"/>
                                <w:bCs w:val="0"/>
                                <w:strike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</w:rPr>
                              <w:t>4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05" o:spid="_x0000_s1026" o:spt="202" type="#_x0000_t202" style="position:absolute;left:0pt;margin-left:428.1pt;margin-top:9pt;height:8.8pt;width:15.3pt;mso-position-horizontal-relative:page;mso-wrap-distance-bottom:0pt;mso-wrap-distance-left:3pt;mso-wrap-distance-right:3pt;mso-wrap-distance-top:0pt;z-index:251661312;mso-width-relative:page;mso-height-relative:page;" filled="f" stroked="f" coordsize="21600,21600" o:gfxdata="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eLfmBtUAAAAJAQAADwAAAAAAAAABACAAAAAiAAAAZHJzL2Rvd25yZXYueG1sUEsBAhQAFAAAAAgA&#10;h07iQKyS0YC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vertAlign w:val="superscript"/>
                        </w:rPr>
                        <w:t>79</w:t>
                      </w:r>
                    </w:p>
                    <w:p>
                      <w:pPr>
                        <w:pStyle w:val="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b w:val="0"/>
                          <w:bCs w:val="0"/>
                          <w:strike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1</w:t>
                      </w:r>
                      <w:r>
                        <w:rPr>
                          <w:b w:val="0"/>
                          <w:bCs w:val="0"/>
                          <w:strike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-----</w:t>
                      </w:r>
                      <w:r>
                        <w:rPr>
                          <w:b w:val="0"/>
                          <w:bCs w:val="0"/>
                          <w:strike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很多人写文案没有吸引力，然后给人群发消息也没有什么回应，经常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还被人拉黑。特别是一些经常分销课程的朋友，可能常常遇到这样的情况。 为什么会这样呢？我总结了两点，一个是态度问题，一个是文案问题。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态度问题。很多人做营销的时候，本身就是一种推销的心态，总是想把东西推给别人，满脑子想的都是你快买，买，买，满脑子想的是钱，而不是真正的站在客户的角度想着，我这个东西能帮助你什么，你为什么需要它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没有人想被推销，你走在街上，很多时候，别人硬塞给你一种传单, 你心里一定是厌烦的，这个在微信上也是一样的。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215900</wp:posOffset>
                </wp:positionV>
                <wp:extent cx="86995" cy="594360"/>
                <wp:effectExtent l="0" t="0" r="0" b="0"/>
                <wp:wrapSquare wrapText="bothSides"/>
                <wp:docPr id="1107" name="Shape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07" o:spid="_x0000_s1026" o:spt="202" type="#_x0000_t202" style="position:absolute;left:0pt;margin-left:44.95pt;margin-top:17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9UOR9YAAAAJAQAADwAAAAAAAAABACAAAAAiAAAAZHJzL2Rvd25yZXYueG1sUEsBAhQAFAAA&#10;AAgAh07iQKbvrYK4AQAAgg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更重要的是，当你有这种心态的时候，你一定是弱能量的，也就是所谓的低价值，因为你是被动的，主动权在别人手里。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文案问题。文案要去制造好奇，不要去满足好奇，当一个人满足了, 你的文案就不能再促使行动了。很多人不理解，要么不知道制造好奇，要么总是去满足读者的好奇，自然很多时候，就得不到回应，得不到想要的结果。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那么要怎么解决呢？其实很简单，只要一个模板就能轻松的解决这个问题。之前我做软装项目操盘的时候，就经常使用这个模板，每次都能得到大量的回应和购买。分享给大家：</w:t>
      </w:r>
      <w:r>
        <w:rPr>
          <w:color w:val="000000"/>
          <w:spacing w:val="0"/>
          <w:w w:val="100"/>
          <w:position w:val="0"/>
          <w:sz w:val="22"/>
          <w:szCs w:val="22"/>
        </w:rPr>
        <w:t>好奇+结果+主动权。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比如这样一句话：最近研究了一套文案系统，测试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100</w:t>
      </w:r>
      <w:r>
        <w:rPr>
          <w:color w:val="000000"/>
          <w:spacing w:val="0"/>
          <w:w w:val="100"/>
          <w:position w:val="0"/>
        </w:rPr>
        <w:t xml:space="preserve">人，成交了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80 </w:t>
      </w:r>
      <w:r>
        <w:rPr>
          <w:color w:val="000000"/>
          <w:spacing w:val="0"/>
          <w:w w:val="100"/>
          <w:position w:val="0"/>
        </w:rPr>
        <w:t>人，你用了一样可以做到！只开放三个名额，需要的请留言！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很简单的一句话，一个你想要的结果，但是你不知道怎么做到，既激发了你的欲望，又引发了你的好奇。后面加一个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“只开</w:t>
      </w:r>
      <w:r>
        <w:rPr>
          <w:color w:val="000000"/>
          <w:spacing w:val="0"/>
          <w:w w:val="100"/>
          <w:position w:val="0"/>
        </w:rPr>
        <w:t>放三个名额，需要请留言”，不是你想要我就给你，而是只有三个名额，你还要留言，这样就掌握了主动权。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sectPr>
          <w:headerReference r:id="rId468" w:type="default"/>
          <w:footerReference r:id="rId470" w:type="default"/>
          <w:headerReference r:id="rId469" w:type="even"/>
          <w:footerReference r:id="rId471" w:type="even"/>
          <w:footnotePr>
            <w:numFmt w:val="decimal"/>
          </w:footnotePr>
          <w:pgSz w:w="9922" w:h="13813"/>
          <w:pgMar w:top="1116" w:right="1536" w:bottom="1214" w:left="1549" w:header="688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主动权就意味着高价值感，因为你是给予的一方，</w:t>
      </w:r>
      <w:r>
        <w:rPr>
          <w:color w:val="000000"/>
          <w:spacing w:val="0"/>
          <w:w w:val="100"/>
          <w:position w:val="0"/>
        </w:rPr>
        <w:t>就像你去做销售, 你总是求着他买，那么你能量就低，别人就不那么重视你是吧，如果这个</w:t>
      </w:r>
    </w:p>
    <w:p>
      <w:pPr>
        <w:widowControl w:val="0"/>
        <w:spacing w:line="119" w:lineRule="exact"/>
        <w:rPr>
          <w:sz w:val="10"/>
          <w:szCs w:val="10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31" w:right="0" w:bottom="741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349" w:h="252" w:wrap="auto" w:vAnchor="text" w:hAnchor="page" w:x="94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180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431" w:right="1753" w:bottom="741" w:left="731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东西哪都买不到，就你这有的卖，那么就是客户求着你买，这样自然别人就重视你。怎么从你求着别人买，到别人求着你卖？其实关键点就在这里。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73" w:name="bookmark677"/>
      <w:bookmarkStart w:id="674" w:name="bookmark678"/>
      <w:bookmarkStart w:id="675" w:name="bookmark676"/>
      <w:r>
        <w:rPr>
          <w:color w:val="000000"/>
          <w:spacing w:val="0"/>
          <w:w w:val="100"/>
          <w:position w:val="0"/>
          <w:sz w:val="30"/>
          <w:szCs w:val="30"/>
        </w:rPr>
        <w:t>十封信营销文案</w:t>
      </w:r>
      <w:bookmarkEnd w:id="673"/>
      <w:bookmarkEnd w:id="674"/>
      <w:bookmarkEnd w:id="67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5776595</wp:posOffset>
                </wp:positionH>
                <wp:positionV relativeFrom="paragraph">
                  <wp:posOffset>50800</wp:posOffset>
                </wp:positionV>
                <wp:extent cx="86995" cy="594360"/>
                <wp:effectExtent l="0" t="0" r="0" b="0"/>
                <wp:wrapSquare wrapText="bothSides"/>
                <wp:docPr id="1113" name="Shap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文章营销系统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13" o:spid="_x0000_s1026" o:spt="202" type="#_x0000_t202" style="position:absolute;left:0pt;margin-left:454.85pt;margin-top:4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JtqQ1gAAAAkBAAAPAAAAAAAAAAEAIAAAACIAAABkcnMvZG93bnJldi54bWxQSwECFAAUAAAA&#10;CACHTuJAw98vj7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文章营销系统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十封信营销文案就是根据前面所讲的诸项原则，写10篇优秀的营销文案，输出到各大文案平台，百度系、阿里系、腾讯系、搜狐，一点资讯等等，这会产生巨大的流量。也可以当做赠送的电子书，看完成交。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十封信营销文案，只要做起来，无论是搞成语音、文案、文档、视 频还是图片，被人看到都是有绝对杀伤力的。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所以，我们要努力写好十封信，不断优化，优化到最精。一次观看, 终生记忆犹新的感觉，始终萦绕脑海。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所有人的电子书，必须是</w:t>
      </w:r>
      <w:r>
        <w:rPr>
          <w:color w:val="000000"/>
          <w:spacing w:val="0"/>
          <w:w w:val="100"/>
          <w:position w:val="0"/>
          <w:lang w:val="en-US" w:eastAsia="en-US" w:bidi="en-US"/>
        </w:rPr>
        <w:t>txt</w:t>
      </w:r>
      <w:r>
        <w:rPr>
          <w:color w:val="000000"/>
          <w:spacing w:val="0"/>
          <w:w w:val="100"/>
          <w:position w:val="0"/>
        </w:rPr>
        <w:t>的格式，绝对不允许其他格式，否则, 非常难以传播，对方非常难于观看。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89" w:lineRule="exact"/>
        <w:ind w:left="0" w:right="0" w:firstLine="420"/>
        <w:jc w:val="both"/>
        <w:sectPr>
          <w:headerReference r:id="rId472" w:type="default"/>
          <w:footerReference r:id="rId474" w:type="default"/>
          <w:headerReference r:id="rId473" w:type="even"/>
          <w:footerReference r:id="rId475" w:type="even"/>
          <w:footnotePr>
            <w:numFmt w:val="decimal"/>
          </w:footnotePr>
          <w:pgSz w:w="9922" w:h="13813"/>
          <w:pgMar w:top="1323" w:right="1339" w:bottom="1355" w:left="1825" w:header="895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所有的十封信营销文案，必须是</w:t>
      </w:r>
      <w:r>
        <w:rPr>
          <w:color w:val="000000"/>
          <w:spacing w:val="0"/>
          <w:w w:val="100"/>
          <w:position w:val="0"/>
          <w:lang w:val="en-US" w:eastAsia="en-US" w:bidi="en-US"/>
        </w:rPr>
        <w:t>txt</w:t>
      </w:r>
      <w:r>
        <w:rPr>
          <w:color w:val="000000"/>
          <w:spacing w:val="0"/>
          <w:w w:val="100"/>
          <w:position w:val="0"/>
        </w:rPr>
        <w:t>模式。</w:t>
      </w:r>
    </w:p>
    <w:p>
      <w:pPr>
        <w:pStyle w:val="31"/>
        <w:keepNext/>
        <w:keepLines/>
        <w:framePr w:w="1213" w:h="8395" w:hRule="exact" w:wrap="auto" w:vAnchor="margin" w:hAnchor="page" w:x="7952" w:y="1"/>
        <w:widowControl w:val="0"/>
        <w:shd w:val="clear" w:color="auto" w:fill="auto"/>
        <w:bidi w:val="0"/>
        <w:spacing w:before="0" w:after="900" w:line="240" w:lineRule="auto"/>
        <w:ind w:left="0" w:right="0" w:firstLine="0"/>
        <w:jc w:val="left"/>
      </w:pPr>
      <w:bookmarkStart w:id="676" w:name="bookmark681"/>
      <w:bookmarkStart w:id="677" w:name="bookmark679"/>
      <w:bookmarkStart w:id="678" w:name="bookmark680"/>
      <w:r>
        <w:rPr>
          <w:color w:val="000000"/>
          <w:spacing w:val="0"/>
          <w:w w:val="100"/>
          <w:position w:val="0"/>
          <w:shd w:val="clear" w:color="auto" w:fill="auto"/>
        </w:rPr>
        <w:t>第十六章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62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63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大营销系统之持久战营销系统</w:t>
      </w:r>
      <w:bookmarkEnd w:id="676"/>
      <w:bookmarkEnd w:id="677"/>
      <w:bookmarkEnd w:id="678"/>
    </w:p>
    <w:p>
      <w:pPr>
        <w:pStyle w:val="33"/>
        <w:keepNext w:val="0"/>
        <w:keepLines w:val="0"/>
        <w:framePr w:w="1213" w:h="8395" w:hRule="exact" w:wrap="auto" w:vAnchor="margin" w:hAnchor="page" w:x="7952" w:y="1"/>
        <w:widowControl w:val="0"/>
        <w:shd w:val="clear" w:color="auto" w:fill="auto"/>
        <w:tabs>
          <w:tab w:val="left" w:leader="hyphen" w:pos="2869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赚钱的本质是持久战。</w:t>
      </w:r>
      <w:r>
        <w:rPr>
          <w:color w:val="000000"/>
          <w:spacing w:val="0"/>
          <w:w w:val="100"/>
          <w:position w:val="0"/>
          <w:eastAsianLayout w:id="64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4" w:line="1" w:lineRule="exact"/>
      </w:pPr>
    </w:p>
    <w:p>
      <w:pPr>
        <w:widowControl w:val="0"/>
        <w:spacing w:line="1" w:lineRule="exact"/>
        <w:sectPr>
          <w:headerReference r:id="rId476" w:type="default"/>
          <w:footerReference r:id="rId478" w:type="default"/>
          <w:headerReference r:id="rId477" w:type="even"/>
          <w:footerReference r:id="rId479" w:type="even"/>
          <w:footnotePr>
            <w:numFmt w:val="decimal"/>
          </w:footnotePr>
          <w:pgSz w:w="9922" w:h="13813"/>
          <w:pgMar w:top="2813" w:right="757" w:bottom="722" w:left="272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  <w:rPr>
          <w:sz w:val="30"/>
          <w:szCs w:val="30"/>
        </w:rPr>
      </w:pPr>
      <w:bookmarkStart w:id="679" w:name="bookmark683"/>
      <w:bookmarkStart w:id="680" w:name="bookmark682"/>
      <w:bookmarkStart w:id="681" w:name="bookmark684"/>
      <w:r>
        <w:rPr>
          <w:color w:val="000000"/>
          <w:spacing w:val="0"/>
          <w:w w:val="100"/>
          <w:position w:val="0"/>
          <w:sz w:val="30"/>
          <w:szCs w:val="30"/>
        </w:rPr>
        <w:t>把一招练到极致</w:t>
      </w:r>
      <w:bookmarkEnd w:id="679"/>
      <w:bookmarkEnd w:id="680"/>
      <w:bookmarkEnd w:id="68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做一件事，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就是一辈子。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没这点心思、水平，就别出来混。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凡是有成就的，都是数十年如一日，盯着一个点，不断地投入，不 断地做粉丝，不断地做转化。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266700</wp:posOffset>
                </wp:positionV>
                <wp:extent cx="86995" cy="690245"/>
                <wp:effectExtent l="0" t="0" r="0" b="0"/>
                <wp:wrapSquare wrapText="bothSides"/>
                <wp:docPr id="1129" name="Shap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持久战营销系统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29" o:spid="_x0000_s1026" o:spt="202" type="#_x0000_t202" style="position:absolute;left:0pt;margin-left:36.2pt;margin-top:21pt;height:54.3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ufo/LdUAAAAIAQAADwAAAAAAAAABACAAAAAiAAAAZHJzL2Rvd25yZXYueG1sUEsBAhQAFAAAAAgA&#10;h07iQEVjz8W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持久战营销系统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脑白金如此，海飞丝也是如此。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成功不需要多精彩绝伦，需要的是粗俗的干，史玉柱就是这么干出来的。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一招练到极致，就足够您衣食无忧了。只是，您坚持不下去，坚持 下去了，也不愿意持续解决问题。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您能不能一直坚持下去，这是利润的根基。只有一直坚持下去，您 才可能有利润。否则，您做到一半就放弃了，您也就没有未来了。您必 须永不停息的营销，一直营销，永远都在营销，这样，您才会变得越来 越厉害。也就是，您要日日夜夜的死磕营销。永不放弃，如此，您才能 强大。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比如，我们社群，是专业教您营销理论的，我们就持续不断地教，一年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365</w:t>
      </w:r>
      <w:r>
        <w:rPr>
          <w:color w:val="000000"/>
          <w:spacing w:val="0"/>
          <w:w w:val="100"/>
          <w:position w:val="0"/>
        </w:rPr>
        <w:t>天持续教，天长日久永不停止做这件事，专业教老板，实体老板、 网络老板，各种老板需要的营销理论。打持久战，这辈子什么也不干了,就干这个，持久、持久、再持久。别人的项目再好，与我们无关，我们就在一件事情上打磨，打磨项目，打磨品牌，打磨资产，打磨自己。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真正的营销是持久战，也就是一直搞营销，永不停息，真正的营销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是让客户记住您，客户记住您了，您就会变成大神。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82" w:name="bookmark686"/>
      <w:bookmarkStart w:id="683" w:name="bookmark685"/>
      <w:bookmarkStart w:id="684" w:name="bookmark687"/>
      <w:r>
        <w:rPr>
          <w:color w:val="000000"/>
          <w:spacing w:val="0"/>
          <w:w w:val="100"/>
          <w:position w:val="0"/>
          <w:sz w:val="30"/>
          <w:szCs w:val="30"/>
        </w:rPr>
        <w:t>赚钱的本质，是持久战</w:t>
      </w:r>
      <w:bookmarkEnd w:id="682"/>
      <w:bookmarkEnd w:id="683"/>
      <w:bookmarkEnd w:id="68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5588635</wp:posOffset>
                </wp:positionH>
                <wp:positionV relativeFrom="paragraph">
                  <wp:posOffset>241300</wp:posOffset>
                </wp:positionV>
                <wp:extent cx="109855" cy="690245"/>
                <wp:effectExtent l="0" t="0" r="0" b="0"/>
                <wp:wrapSquare wrapText="bothSides"/>
                <wp:docPr id="1131" name="Shap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持久战营销系统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1" o:spid="_x0000_s1026" o:spt="202" type="#_x0000_t202" style="position:absolute;left:0pt;margin-left:440.05pt;margin-top:19pt;height:54.35pt;width:8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KEv3etcAAAAKAQAADwAAAAAAAAABACAAAAAiAAAAZHJzL2Rvd25yZXYueG1sUEsBAhQAFAAA&#10;AAgAh07iQNi/7rC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持久战营销系统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营销是要持续做的，永远不要断。一直在一个行当死磕，您才会前 进，否则，您永远不会前进。您断断续续的，碰到不对，就放弃，您就 会把自己活成笑话。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4295"/>
        </w:tabs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想要赚钱，一定要时时刻刻的营销，一直营销。永远都在搞广告尾巴系统、文案系统、视频营销系统、直播系统也就是您不可去玩，不可放松。某些人虽然有能力整理文案、图片，但并没有持续营销的能力。这些人不会赚钱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努力本身是一种天赋。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有些人听懂了，也不会赚钱的，</w:t>
      </w:r>
      <w:r>
        <w:rPr>
          <w:color w:val="000000"/>
          <w:spacing w:val="0"/>
          <w:w w:val="100"/>
          <w:position w:val="0"/>
          <w:sz w:val="22"/>
          <w:szCs w:val="22"/>
        </w:rPr>
        <w:t>因为赚钱的本质，是持久战，是一直 辛苦的劳作。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必须早睡早起，然后永远都在搞36循环系统，比如，您加入我们社群，就跟着我们死磕，血战到底，才会赚钱。做一个死磕侠，您才能成为真正的大侠，否则不过是个笑柄。干干停停，然后就不干了。这就是大多数人过不上好生活的原因。只能坚持几天，您让他坚持数月，都不行, 更不用说坚持数年，甚至一辈子了。大多数人不能持久战，因而也享受不到人生的复利。复利，与多数人无关。就是因为不能持久战！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  <w:sectPr>
          <w:footnotePr>
            <w:numFmt w:val="decimal"/>
          </w:footnotePr>
          <w:pgSz w:w="9922" w:h="13813"/>
          <w:pgMar w:top="1300" w:right="1639" w:bottom="1145" w:left="1533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5438140</wp:posOffset>
                </wp:positionH>
                <wp:positionV relativeFrom="paragraph">
                  <wp:posOffset>241300</wp:posOffset>
                </wp:positionV>
                <wp:extent cx="194310" cy="111760"/>
                <wp:effectExtent l="0" t="0" r="0" b="0"/>
                <wp:wrapSquare wrapText="bothSides"/>
                <wp:docPr id="1133" name="Shap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3" o:spid="_x0000_s1026" o:spt="202" type="#_x0000_t202" style="position:absolute;left:0pt;margin-left:428.2pt;margin-top:19pt;height:8.8pt;width:15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D1fA/WAAAACQEAAA8AAAAAAAAAAQAgAAAAIgAAAGRycy9kb3ducmV2LnhtbFBLAQIUABQAAAAI&#10;AIdO4kBDQ/JS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8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比如，我们社群，一直以来，能一直跟着我干的，有几人？形形色色，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来去匆匆，一将功成万骨枯。枯骨，不过是自己的选择罢了，自己放弃战斗的结果罢了！所以，王阳明说，心外无物。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527685</wp:posOffset>
                </wp:positionH>
                <wp:positionV relativeFrom="paragraph">
                  <wp:posOffset>1651000</wp:posOffset>
                </wp:positionV>
                <wp:extent cx="84455" cy="690245"/>
                <wp:effectExtent l="0" t="0" r="0" b="0"/>
                <wp:wrapSquare wrapText="bothSides"/>
                <wp:docPr id="1135" name="Shap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持久战营销系统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35" o:spid="_x0000_s1026" o:spt="202" type="#_x0000_t202" style="position:absolute;left:0pt;margin-left:41.55pt;margin-top:130pt;height:54.3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oHLu1wAAAAkBAAAPAAAAAAAAAAEAIAAAACIAAABkcnMvZG93bnJldi54bWxQSwECFAAUAAAA&#10;CACHTuJAlAJ/ib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持久战营销系统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所谓持久，就是争分夺秒的干活。我能赚钱，都是因为我一直干到自己很累很累为止，然后睡一觉，继续干。我只有工作，睡觉，走路，吃饭，脑子里全都是工作，做梦都是工作，不需要做什么时间管理。我从来不岀去玩的，除非有很重要的事情。我因为工作，甚至重要的生意伙伴、女朋友都约不出去我。这就是持久战的核心。没有什么秘诀，哪有什么秘诀, 老师都告诉您了，您不做，还以为老师有什么秘诀没说。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必须持续努力，这就是秘诀。您如果不持续努力，您就不会获得复利效应。您必须自己给自己找方法，找结果，去赚钱。而不是等着别人手把手扶持您。我们群里的课程，老师的分享，您赚钱的时候就听，边听边干。不是听完了，干两下，就不干了。像小猫钓鱼一样，最后鱼也没钓到。 只能两手空空。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任何事情，都不是干两天就能出成绩，就能赚钱的。不知道为什么这么简单的道理，一个成年人竟然不理解。有些人，根基实在是太浅了。浅的让人感觉这个人毫无智力。连春生、夏长、秋收、冬藏都不能理解。他们不理解</w:t>
      </w:r>
      <w:r>
        <w:rPr>
          <w:color w:val="000000"/>
          <w:spacing w:val="0"/>
          <w:w w:val="100"/>
          <w:position w:val="0"/>
          <w:sz w:val="22"/>
          <w:szCs w:val="22"/>
        </w:rPr>
        <w:t>一件事是需要播种，需要耕耘，需要浇灌，需要维护，需要熬一个自然规律才能有结果，才能收获。</w:t>
      </w:r>
      <w:r>
        <w:rPr>
          <w:color w:val="000000"/>
          <w:spacing w:val="0"/>
          <w:w w:val="100"/>
          <w:position w:val="0"/>
        </w:rPr>
        <w:t>他们总是一上来，就要收获。忙着收获，从不愿意耕耘。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  <w:sectPr>
          <w:headerReference r:id="rId480" w:type="default"/>
          <w:footerReference r:id="rId482" w:type="default"/>
          <w:headerReference r:id="rId481" w:type="even"/>
          <w:footerReference r:id="rId483" w:type="even"/>
          <w:footnotePr>
            <w:numFmt w:val="decimal"/>
          </w:footnotePr>
          <w:pgSz w:w="9922" w:h="13813"/>
          <w:pgMar w:top="1300" w:right="1639" w:bottom="1145" w:left="1533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一个人，问我，为什么干了两天，还是没什么效果？我实在是无语, 我不知道如何跟这种智力低下的人说话。我只想问您，您想要个儿子，还需要播种，十月怀胎才能分娩吧，再养上十八年，是有一个过程的。您没办法，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天就完成这个目标吧。做项目何尝不是如此呢！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90" w:right="0" w:bottom="736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349" w:h="252" w:wrap="auto" w:vAnchor="text" w:hAnchor="page" w:x="861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186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90" w:right="1796" w:bottom="736" w:left="68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56" w:h="8406" w:hRule="exact" w:wrap="auto" w:vAnchor="margin" w:hAnchor="page" w:x="7997" w:y="1"/>
        <w:widowControl w:val="0"/>
        <w:shd w:val="clear" w:color="auto" w:fill="auto"/>
        <w:bidi w:val="0"/>
        <w:spacing w:before="0" w:after="480" w:line="240" w:lineRule="auto"/>
        <w:ind w:left="0" w:right="0" w:firstLine="0"/>
        <w:jc w:val="left"/>
      </w:pPr>
      <w:bookmarkStart w:id="685" w:name="bookmark690"/>
      <w:bookmarkStart w:id="686" w:name="bookmark688"/>
      <w:bookmarkStart w:id="687" w:name="bookmark689"/>
      <w:r>
        <w:rPr>
          <w:color w:val="000000"/>
          <w:spacing w:val="0"/>
          <w:w w:val="100"/>
          <w:position w:val="0"/>
          <w:shd w:val="clear" w:color="auto" w:fill="auto"/>
        </w:rPr>
        <w:t>第十七章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65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66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大营销系统之行动力系统</w:t>
      </w:r>
      <w:bookmarkEnd w:id="685"/>
      <w:bookmarkEnd w:id="686"/>
      <w:bookmarkEnd w:id="687"/>
    </w:p>
    <w:p>
      <w:pPr>
        <w:pStyle w:val="33"/>
        <w:keepNext w:val="0"/>
        <w:keepLines w:val="0"/>
        <w:framePr w:w="1156" w:h="8406" w:hRule="exact" w:wrap="auto" w:vAnchor="margin" w:hAnchor="page" w:x="7997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行动的结果</w:t>
      </w:r>
      <w:r>
        <w:rPr>
          <w:color w:val="000000"/>
          <w:spacing w:val="0"/>
          <w:w w:val="100"/>
          <w:position w:val="0"/>
          <w:eastAsianLayout w:id="67" w:vert="1"/>
        </w:rPr>
        <w:t>，</w:t>
      </w:r>
      <w:r>
        <w:rPr>
          <w:color w:val="000000"/>
          <w:spacing w:val="0"/>
          <w:w w:val="100"/>
          <w:position w:val="0"/>
        </w:rPr>
        <w:t>就是赚钱了。</w:t>
      </w:r>
      <w:r>
        <w:rPr>
          <w:color w:val="000000"/>
          <w:spacing w:val="0"/>
          <w:w w:val="100"/>
          <w:position w:val="0"/>
          <w:eastAsianLayout w:id="68" w:vert="1"/>
        </w:rPr>
        <w:t>——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5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9922" w:h="13813"/>
          <w:pgMar w:top="2887" w:right="771" w:bottom="764" w:left="2848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88" w:name="bookmark691"/>
      <w:bookmarkStart w:id="689" w:name="bookmark692"/>
      <w:bookmarkStart w:id="690" w:name="bookmark693"/>
      <w:r>
        <w:rPr>
          <w:color w:val="000000"/>
          <w:spacing w:val="0"/>
          <w:w w:val="100"/>
          <w:position w:val="0"/>
          <w:sz w:val="30"/>
          <w:szCs w:val="30"/>
        </w:rPr>
        <w:t>学而时习之</w:t>
      </w:r>
      <w:bookmarkEnd w:id="688"/>
      <w:bookmarkEnd w:id="689"/>
      <w:bookmarkEnd w:id="69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5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《论语》开篇讲：“学而时习之。”讲</w:t>
      </w:r>
      <w:r>
        <w:rPr>
          <w:color w:val="000000"/>
          <w:spacing w:val="0"/>
          <w:w w:val="100"/>
          <w:position w:val="0"/>
          <w:sz w:val="20"/>
          <w:szCs w:val="20"/>
          <w:lang w:val="zh-CN" w:eastAsia="zh-CN" w:bidi="zh-CN"/>
        </w:rPr>
        <w:t>“学</w:t>
      </w:r>
      <w:r>
        <w:rPr>
          <w:color w:val="000000"/>
          <w:spacing w:val="0"/>
          <w:w w:val="100"/>
          <w:position w:val="0"/>
          <w:sz w:val="20"/>
          <w:szCs w:val="20"/>
        </w:rPr>
        <w:t>”，您必须学，不断地学习同行，学习牛人，增长见识。</w:t>
      </w:r>
      <w:r>
        <w:rPr>
          <w:color w:val="000000"/>
          <w:spacing w:val="0"/>
          <w:w w:val="100"/>
          <w:position w:val="0"/>
          <w:sz w:val="22"/>
          <w:szCs w:val="22"/>
        </w:rPr>
        <w:t>不断地借鉴，是成功的绝学。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863600</wp:posOffset>
                </wp:positionV>
                <wp:extent cx="102870" cy="498475"/>
                <wp:effectExtent l="0" t="0" r="0" b="0"/>
                <wp:wrapSquare wrapText="bothSides"/>
                <wp:docPr id="1141" name="Shape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1" o:spid="_x0000_s1026" o:spt="202" type="#_x0000_t202" style="position:absolute;left:0pt;margin-left:37.35pt;margin-top:68pt;height:39.2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BJyXf7WAAAACQEAAA8AAAAAAAAAAQAgAAAAIgAAAGRycy9kb3ducmV2LnhtbFBLAQIUABQAAAAI&#10;AIdO4kD9oNz4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习，何为习？练习，复习，重复，行动。很多人只知道学，一学就是几十年，还是家徒四壁，一无所有，说自己英雄无用武之地，怨恨学习没用。这实在是冤枉，因为他们没有搞懂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“习”这</w:t>
      </w:r>
      <w:r>
        <w:rPr>
          <w:color w:val="000000"/>
          <w:spacing w:val="0"/>
          <w:w w:val="100"/>
          <w:position w:val="0"/>
        </w:rPr>
        <w:t>个字。习，是要行动的, 是有具体行为的。财富事业，来自于行动，而不仅仅是学。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犹如，您天天通过电脑学习游泳，您什么知识都在脑袋里演绎过几万次了，没有什么鸟用的。您必须跳进水池里，不断地进行实践，必须有具体行动。这才是升官发财，成就事业的核心秘密。无行动者，无论他想要什么，都是空谈，都是意淫，都是幻想，都是梦幻空花，不可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而人最悲哀的是控制不了自己，人最怕的是，知道了还是不去做。这世界上，最愚蠢的，或许就是不赚钱。这世界上，最愚蠢的，或许就是控制不了自己，明知故犯。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要想去北京，您得买机票。您得走。要想发大财，您得干活。不干活， 是不行的。流量要拉，客户要聊，单子才能收，您不要等着客户来给您送单子，等待，只是空耗了年华。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520"/>
        <w:jc w:val="both"/>
        <w:sectPr>
          <w:footnotePr>
            <w:numFmt w:val="decimal"/>
          </w:footnotePr>
          <w:pgSz w:w="9922" w:h="13813"/>
          <w:pgMar w:top="1271" w:right="1281" w:bottom="976" w:left="1160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《论语》里面一个重要的观点就是行动。强调一切都必须去做，去实行。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“行有</w:t>
      </w:r>
      <w:r>
        <w:rPr>
          <w:color w:val="000000"/>
          <w:spacing w:val="0"/>
          <w:w w:val="100"/>
          <w:position w:val="0"/>
        </w:rPr>
        <w:t>余力，则以学文。”听到啥，先做，做好了，做到极致了，我们再学下一招。而不是一辈子都在学习，并不做。所以，我们很多人都是思想的巨人，行动的矮子。我们很多人感觉自己学富五车，才高八斗，就是过不好这一生。原因很简单，您的行动力有问题，您应该培养您干活，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事的能力，而不是不断地学习。无论您如何记忆，背诵知识，您也超不过互联网上的知识，您也超不过电脑上的知识。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行动，把事情做到极致，做好了，才算成功人士。不行动，徒事讲说, 最后，自己就变成笑话了。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91" w:name="bookmark694"/>
      <w:bookmarkStart w:id="692" w:name="bookmark696"/>
      <w:bookmarkStart w:id="693" w:name="bookmark695"/>
      <w:r>
        <w:rPr>
          <w:color w:val="000000"/>
          <w:spacing w:val="0"/>
          <w:w w:val="100"/>
          <w:position w:val="0"/>
          <w:sz w:val="30"/>
          <w:szCs w:val="30"/>
        </w:rPr>
        <w:t>人之所以迷茫，是因为闲着</w:t>
      </w:r>
      <w:bookmarkEnd w:id="691"/>
      <w:bookmarkEnd w:id="692"/>
      <w:bookmarkEnd w:id="69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没有执行力，什么都没有。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人若没有执行力，其生命体征都会越来越微弱。人若无能，没有执行力，则别人都抢光了所有资源，最终您就一事无成。资源都被抢掉了。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人不能控制自己，就被心魔控制。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人不能去努力实现自己的生存，繁殖计划，就会被社会消耗。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人之所以迷茫，是因为闲着，人不闲着，赚钱就来了。人要是忙起来， 什么都好了。一切都会变得非常好。人要是不忙，混着日子，就会越来越倒霉。拖延症会害死人，大家疯狂行动起来。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人最大的痛苦，就是无论怎么样，这个人都不行动。道理都懂，但是就是不行动，这种人，什么也干不成。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或许，行动是这个世界上最难的事情，大多数人，都愿意饿死，渴死，也不愿意行动。可是，过好生活的唯一办法，就是努力赚钱，一定要努力。 这个却是谁也逃脱不了的。没有行动力，一切等于零。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5631815</wp:posOffset>
                </wp:positionH>
                <wp:positionV relativeFrom="margin">
                  <wp:posOffset>2498725</wp:posOffset>
                </wp:positionV>
                <wp:extent cx="84455" cy="724535"/>
                <wp:effectExtent l="0" t="0" r="0" b="0"/>
                <wp:wrapSquare wrapText="bothSides"/>
                <wp:docPr id="1143" name="Shape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24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11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3" o:spid="_x0000_s1026" o:spt="202" type="#_x0000_t202" style="position:absolute;left:0pt;margin-left:443.45pt;margin-top:196.75pt;height:57.05pt;width:6.6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ygHITYAAAACwEAAA8AAAAAAAAAAQAgAAAAIgAAAGRycy9kb3ducmV2LnhtbFBLAQIUABQA&#10;AAAIAIdO4kB1fR0vtwEAAII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11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88900" distR="88900" simplePos="0" relativeHeight="251661312" behindDoc="0" locked="0" layoutInCell="1" allowOverlap="1">
                <wp:simplePos x="0" y="0"/>
                <wp:positionH relativeFrom="page">
                  <wp:posOffset>5446395</wp:posOffset>
                </wp:positionH>
                <wp:positionV relativeFrom="margin">
                  <wp:posOffset>7070725</wp:posOffset>
                </wp:positionV>
                <wp:extent cx="217170" cy="160020"/>
                <wp:effectExtent l="0" t="0" r="0" b="0"/>
                <wp:wrapSquare wrapText="bothSides"/>
                <wp:docPr id="1145" name="Shap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189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5" o:spid="_x0000_s1026" o:spt="202" type="#_x0000_t202" style="position:absolute;left:0pt;margin-left:428.85pt;margin-top:556.75pt;height:12.6pt;width:17.1pt;mso-position-horizontal-relative:page;mso-position-vertical-relative:margin;mso-wrap-distance-bottom:0pt;mso-wrap-distance-left:7pt;mso-wrap-distance-right:7pt;mso-wrap-distance-top:0pt;mso-wrap-style:none;z-index:251661312;mso-width-relative:page;mso-height-relative:page;" filled="f" stroked="f" coordsize="21600,21600" o:gfxdata="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D3jq1&#10;2QAAAA0BAAAPAAAAAAAAAAEAIAAAACIAAABkcnMvZG93bnJldi54bWxQSwECFAAUAAAACACHTuJA&#10;ErEvEq4BAAB1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人不能在这个社会上立足，就会被立足的人消耗掉。社会现实残酷至极，人心，人的智慧不够，社会就会要您</w:t>
      </w:r>
      <w:r>
        <w:rPr>
          <w:color w:val="000000"/>
          <w:spacing w:val="0"/>
          <w:w w:val="100"/>
          <w:position w:val="0"/>
          <w:lang w:val="zh-CN" w:eastAsia="zh-CN" w:bidi="zh-CN"/>
        </w:rPr>
        <w:t>好看。</w:t>
      </w:r>
      <w:r>
        <w:rPr>
          <w:color w:val="000000"/>
          <w:spacing w:val="0"/>
          <w:w w:val="100"/>
          <w:position w:val="0"/>
        </w:rPr>
        <w:t>大自然就会淘汰您。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694" w:name="bookmark699"/>
      <w:bookmarkStart w:id="695" w:name="bookmark697"/>
      <w:bookmarkStart w:id="696" w:name="bookmark698"/>
      <w:r>
        <w:rPr>
          <w:color w:val="000000"/>
          <w:spacing w:val="0"/>
          <w:w w:val="100"/>
          <w:position w:val="0"/>
          <w:sz w:val="30"/>
          <w:szCs w:val="30"/>
        </w:rPr>
        <w:t>一切金钱来自于行动</w:t>
      </w:r>
      <w:bookmarkEnd w:id="694"/>
      <w:bookmarkEnd w:id="695"/>
      <w:bookmarkEnd w:id="69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种下什么种子，收获什么果实。您每分每秒怎么度过，决定着您的收入。想赚钱，很简单，方方面面盯着项目，不断地搞流量，聊客户。方方面面都在营销，推销，销售。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609600</wp:posOffset>
                </wp:positionV>
                <wp:extent cx="105410" cy="742950"/>
                <wp:effectExtent l="0" t="0" r="0" b="0"/>
                <wp:wrapSquare wrapText="bothSides"/>
                <wp:docPr id="1147" name="Shape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42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7" o:spid="_x0000_s1026" o:spt="202" type="#_x0000_t202" style="position:absolute;left:0pt;margin-left:45pt;margin-top:48pt;height:58.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gl90fVAAAACQEAAA8AAAAAAAAAAQAgAAAAIgAAAGRycy9kb3ducmV2LnhtbFBLAQIUABQAAAAI&#10;AIdO4kC2X+FRtwEAAIM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</w:t>
      </w:r>
      <w:r>
        <w:rPr>
          <w:color w:val="000000"/>
          <w:spacing w:val="0"/>
          <w:w w:val="100"/>
          <w:position w:val="0"/>
          <w:sz w:val="22"/>
          <w:szCs w:val="22"/>
        </w:rPr>
        <w:t>切金钱，来自于营销</w:t>
      </w:r>
      <w:r>
        <w:rPr>
          <w:color w:val="000000"/>
          <w:spacing w:val="0"/>
          <w:w w:val="100"/>
          <w:position w:val="0"/>
        </w:rPr>
        <w:t>。一</w:t>
      </w:r>
      <w:r>
        <w:rPr>
          <w:color w:val="000000"/>
          <w:spacing w:val="0"/>
          <w:w w:val="100"/>
          <w:position w:val="0"/>
          <w:sz w:val="22"/>
          <w:szCs w:val="22"/>
        </w:rPr>
        <w:t>切金钱，来自于行动</w:t>
      </w:r>
      <w:r>
        <w:rPr>
          <w:color w:val="000000"/>
          <w:spacing w:val="0"/>
          <w:w w:val="100"/>
          <w:position w:val="0"/>
        </w:rPr>
        <w:t>。不聊客户？想要钱？您说说怎么搞？与其坐而论道，不如起而行之。听其言，还要观其行。这是儒家思想。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一个人必须行动，才会有成绩，而不是天天吹牛皮。我今天发了 36 个朋友圈吗？发了 36个社群广告吗？我今天做视频了吗？我今天做直播了吗？我是不是日日不断地在更新文案、广告、直播、视频？我是不是日日在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老板社群里学习儒家思想，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方法72大营销系统？是不是传播了，是不是变现了？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一切金钱都来自于行动。等待，只会衰老，后悔，让您痛哭流涕。人必须奋斗，因为没人会帮您奋斗。</w:t>
      </w:r>
      <w:r>
        <w:rPr>
          <w:color w:val="000000"/>
          <w:spacing w:val="0"/>
          <w:w w:val="100"/>
          <w:position w:val="0"/>
          <w:sz w:val="22"/>
          <w:szCs w:val="22"/>
        </w:rPr>
        <w:t>人到了一定的年纪，就必须明白，您必须靠您自己不断地奋斗。</w:t>
      </w:r>
      <w:r>
        <w:rPr>
          <w:color w:val="000000"/>
          <w:spacing w:val="0"/>
          <w:w w:val="100"/>
          <w:position w:val="0"/>
        </w:rPr>
        <w:t>每天必须按质按量的去完成规定的动作。必须强 迫自己爱上工作。必须反思自己的行为。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人无压力轻飘飘，没有压力则对工作无所谓，工作做不好，生活就生活不好。</w:t>
      </w:r>
      <w:r>
        <w:rPr>
          <w:color w:val="000000"/>
          <w:spacing w:val="0"/>
          <w:w w:val="100"/>
          <w:position w:val="0"/>
          <w:sz w:val="22"/>
          <w:szCs w:val="22"/>
        </w:rPr>
        <w:t>行动要确定到每半小时，如果搞一天计划，一周计划，一月计划，</w:t>
      </w:r>
      <w:r>
        <w:rPr>
          <w:color w:val="000000"/>
          <w:spacing w:val="0"/>
          <w:w w:val="100"/>
          <w:position w:val="0"/>
        </w:rPr>
        <w:t>一年</w:t>
      </w:r>
      <w:r>
        <w:rPr>
          <w:color w:val="000000"/>
          <w:spacing w:val="0"/>
          <w:w w:val="100"/>
          <w:position w:val="0"/>
          <w:sz w:val="22"/>
          <w:szCs w:val="22"/>
        </w:rPr>
        <w:t>计划，则您什么都做不好。</w:t>
      </w:r>
      <w:r>
        <w:rPr>
          <w:color w:val="000000"/>
          <w:spacing w:val="0"/>
          <w:w w:val="100"/>
          <w:position w:val="0"/>
        </w:rPr>
        <w:t>您总是等待，所有拖延症患者，一辈子注定没有成绩。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行动是一切成就的根基。无行动，一切灰飞烟灭</w:t>
      </w:r>
      <w:r>
        <w:rPr>
          <w:color w:val="000000"/>
          <w:spacing w:val="0"/>
          <w:w w:val="100"/>
          <w:position w:val="0"/>
        </w:rPr>
        <w:t>。行动是明明白白,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具体的事情的推进，而不是吹牛皮。</w:t>
      </w:r>
      <w:r>
        <w:rPr>
          <w:color w:val="000000"/>
          <w:spacing w:val="0"/>
          <w:w w:val="100"/>
          <w:position w:val="0"/>
          <w:sz w:val="22"/>
          <w:szCs w:val="22"/>
        </w:rPr>
        <w:t>行动的结果，就是赚钱了</w:t>
      </w:r>
      <w:r>
        <w:rPr>
          <w:color w:val="000000"/>
          <w:spacing w:val="0"/>
          <w:w w:val="100"/>
          <w:position w:val="0"/>
        </w:rPr>
        <w:t>。如</w:t>
      </w:r>
      <w:r>
        <w:rPr>
          <w:color w:val="000000"/>
          <w:spacing w:val="0"/>
          <w:w w:val="100"/>
          <w:position w:val="0"/>
          <w:sz w:val="22"/>
          <w:szCs w:val="22"/>
        </w:rPr>
        <w:t>果您没赚钱，就是没有任何行动，不容狡辩。人</w:t>
      </w:r>
      <w:r>
        <w:rPr>
          <w:color w:val="000000"/>
          <w:spacing w:val="0"/>
          <w:w w:val="100"/>
          <w:position w:val="0"/>
        </w:rPr>
        <w:t>最可怕的是不行动。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行动是成功之母，就算给您一个好产品，好项目，您不行动，不去推广，是没意义的。您想谈恋爱，见到女孩子，不去行动，怕这怕那，这女孩子就跟别人跑了。您想辞工去创业，您如果不行动，您可能一直在打工，一晃时间几年就过去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人最怕的，就是心理有打算，手上、脚上，没行动，思想的巨人，行动的矮子。这种人，比真正的无思想，无行动的人还痛苦，还废物。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5603240</wp:posOffset>
                </wp:positionH>
                <wp:positionV relativeFrom="paragraph">
                  <wp:posOffset>12700</wp:posOffset>
                </wp:positionV>
                <wp:extent cx="86995" cy="500380"/>
                <wp:effectExtent l="0" t="0" r="0" b="0"/>
                <wp:wrapSquare wrapText="bothSides"/>
                <wp:docPr id="1149" name="Shap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9" o:spid="_x0000_s1026" o:spt="202" type="#_x0000_t202" style="position:absolute;left:0pt;margin-left:441.2pt;margin-top:1pt;height:39.4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zh5oDVAAAACAEAAA8AAAAAAAAAAQAgAAAAIgAAAGRycy9kb3ducmV2LnhtbFBLAQIUABQAAAAI&#10;AIdO4kCfU2M6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关系靠走动，微博靠互动，我们靠行动。一切利润，都来自于行动。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也就是具体行动。行动就是通过做内容营销，您做了具体的语音吗? 做了具体的视频吸粉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了</w:t>
      </w:r>
      <w:r>
        <w:rPr>
          <w:color w:val="000000"/>
          <w:spacing w:val="0"/>
          <w:w w:val="100"/>
          <w:position w:val="0"/>
        </w:rPr>
        <w:t>吗？记住，泛粉也是粉，精准粉，也是粉，您没粉, 就是罪大恶极。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697" w:name="bookmark702"/>
      <w:bookmarkStart w:id="698" w:name="bookmark700"/>
      <w:bookmarkStart w:id="699" w:name="bookmark701"/>
      <w:r>
        <w:rPr>
          <w:color w:val="000000"/>
          <w:spacing w:val="0"/>
          <w:w w:val="100"/>
          <w:position w:val="0"/>
          <w:sz w:val="30"/>
          <w:szCs w:val="30"/>
        </w:rPr>
        <w:t>知行合一</w:t>
      </w:r>
      <w:bookmarkEnd w:id="697"/>
      <w:bookmarkEnd w:id="698"/>
      <w:bookmarkEnd w:id="69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凡事彻底，知行合一，持续改善。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音频，就踏踏实实做音频，就别做视频了。做视频，就踏踏实实做视频，就别做音频了。知道了就去干，别只是知道，不行动。持续优化自己的文章，自己的变现系统。持续的优化自己的广告系统，持续的优化自己的法律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/>
        <w:jc w:val="both"/>
        <w:sectPr>
          <w:headerReference r:id="rId484" w:type="default"/>
          <w:footerReference r:id="rId486" w:type="default"/>
          <w:headerReference r:id="rId485" w:type="even"/>
          <w:footerReference r:id="rId487" w:type="even"/>
          <w:footnotePr>
            <w:numFmt w:val="decimal"/>
          </w:footnotePr>
          <w:pgSz w:w="9922" w:h="13813"/>
          <w:pgMar w:top="1271" w:right="1281" w:bottom="976" w:left="1160" w:header="84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5434330</wp:posOffset>
                </wp:positionH>
                <wp:positionV relativeFrom="paragraph">
                  <wp:posOffset>228600</wp:posOffset>
                </wp:positionV>
                <wp:extent cx="205740" cy="160020"/>
                <wp:effectExtent l="0" t="0" r="0" b="0"/>
                <wp:wrapSquare wrapText="bothSides"/>
                <wp:docPr id="1155" name="Shap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191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5" o:spid="_x0000_s1026" o:spt="202" type="#_x0000_t202" style="position:absolute;left:0pt;margin-left:427.9pt;margin-top:18pt;height:12.6pt;width:16.2pt;mso-position-horizontal-relative:page;mso-wrap-distance-bottom:0pt;mso-wrap-distance-left:3pt;mso-wrap-distance-right:3pt;mso-wrap-distance-top:0pt;mso-wrap-style:none;z-index:251661312;mso-width-relative:page;mso-height-relative:page;" filled="f" stroked="f" coordsize="21600,21600" o:gfxdata="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NTspV1gAA&#10;AAkBAAAPAAAAAAAAAAEAIAAAACIAAABkcnMvZG93bnJldi54bWxQSwECFAAUAAAACACHTuJAhjEs&#10;C64BAAB1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191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您要特别努力，才能过上理想人生。</w:t>
      </w:r>
      <w:r>
        <w:rPr>
          <w:color w:val="000000"/>
          <w:spacing w:val="0"/>
          <w:w w:val="100"/>
          <w:position w:val="0"/>
        </w:rPr>
        <w:t xml:space="preserve">您不努力做营销，就没人买单。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您不努力找同行的内容，您就做不了好的内容，做不了大粉丝量。您的抖音就做不起来。您的喜马拉雅就做不起来。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您应该为梦想全力以赴。您应该每天工作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16</w:t>
      </w:r>
      <w:r>
        <w:rPr>
          <w:color w:val="000000"/>
          <w:spacing w:val="0"/>
          <w:w w:val="100"/>
          <w:position w:val="0"/>
        </w:rPr>
        <w:t>小时。您应该永不停息的搞流量，招商加盟，搞合作，搞团队。您应该集中精力的工作，为了项目而求道。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9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这是我们这些草根唯一的出路。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学习最难的是什么？就是知行合一。不要只知道日日吹牛，而是要干。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592455</wp:posOffset>
                </wp:positionH>
                <wp:positionV relativeFrom="paragraph">
                  <wp:posOffset>38100</wp:posOffset>
                </wp:positionV>
                <wp:extent cx="86995" cy="724535"/>
                <wp:effectExtent l="0" t="0" r="0" b="0"/>
                <wp:wrapSquare wrapText="bothSides"/>
                <wp:docPr id="1157" name="Shap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24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7" o:spid="_x0000_s1026" o:spt="202" type="#_x0000_t202" style="position:absolute;left:0pt;margin-left:46.65pt;margin-top:3pt;height:57.0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yKbV9QAAAAIAQAADwAAAAAAAAABACAAAAAiAAAAZHJzL2Rvd25yZXYueG1sUEsBAhQAFAAAAAgA&#10;h07iQG/jwOC3AQAAgg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成绩是干出来的。知道的理论、方法论多了没用。跟着理论、方法论干，持续干，并干出成绩，才有意义。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知行合一，我们社群力求所有知道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，都知行合一。如果您知道一个营销的方法论，您不去用，您等于不知道，是浪费时间。我们永远都在干活，永远都在发表一些内容，一些音频，一些视频，不断地吸粉，打造团队，打造推广团队，尾巴系统要跟上，喜欢我们这套营销方法论的，喜欢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循环系统的，就可以跟着我们一起学习，一起推广，一起赚钱。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极度谦虚、谨慎、低调、努力，踏踏实实把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循环系统玩到极致，做到极致。反正，从早到晚，就是干活。就是吸粉，就是找同行，就是输出高价值的内容。然后搞好广告系统。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每个社群成员做项目，就是求道，日日夜夜的求道，修道，做苦行僧。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38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我只相信实干。我们这里只有儒家思想+实干家，没有吹牛的人。我们不要吹牛的人，就是非常非常实在的干活，凡是进入我的社群创业，首先理解执行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这个世界上，不知道为什么有那么多人，成天担心一些问题，喜欢从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理论上去想，而不实干。理论上想想，就否定了。就不去干了。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我这里，只要实干家，就是不断地实践，不断地找方法，不断地摸索。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而不是那种成天不干活，喜欢猜测生意。</w:t>
      </w:r>
      <w:r>
        <w:rPr>
          <w:color w:val="000000"/>
          <w:spacing w:val="0"/>
          <w:w w:val="100"/>
          <w:position w:val="0"/>
          <w:sz w:val="22"/>
          <w:szCs w:val="22"/>
        </w:rPr>
        <w:t>赚钱的核心，就是找到一个项目，从早到晚的干干干，干干干！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努力的最大好处，就在于您可以选择您想要的生活，而不是被迫随遇而安。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749300</wp:posOffset>
                </wp:positionV>
                <wp:extent cx="102870" cy="498475"/>
                <wp:effectExtent l="0" t="0" r="0" b="0"/>
                <wp:wrapSquare wrapText="bothSides"/>
                <wp:docPr id="1159" name="Shap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59" o:spid="_x0000_s1026" o:spt="202" type="#_x0000_t202" style="position:absolute;left:0pt;margin-left:439.25pt;margin-top:59pt;height:39.2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YAPzdgAAAALAQAADwAAAAAAAAABACAAAAAiAAAAZHJzL2Rvd25yZXYueG1sUEsBAhQAFAAA&#10;AAgAh07iQJ75niK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意识变革不会带来行动变革，只有行动变革才能带来意识变革。道</w:t>
      </w:r>
      <w:r>
        <w:rPr>
          <w:color w:val="000000"/>
          <w:spacing w:val="0"/>
          <w:w w:val="100"/>
          <w:position w:val="0"/>
        </w:rPr>
        <w:t>理都懂，都感慨万千，都有共识，就是都不行动！只有行动才能改变思想, 达到知行合一。我们只讲36循环系统，并且行动。我们社群，只有行动方案，行动了，才有资格讲话。长期持续的锁定一个关键词，搞视频、音 频、文案、转化，才有资格说话。一个没行动的人，无资格说话。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干就完了！先具体到动作改变层面，再谈理念。知道东西，并没有什么了不起。能知行合一，才是我们的追求。老老实实搞36循环系统，日 日出单，才是了不起的人。您们做什么项目，就优化什么样的广告，拼命干吧。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700" w:name="bookmark703"/>
      <w:bookmarkStart w:id="701" w:name="bookmark705"/>
      <w:bookmarkStart w:id="702" w:name="bookmark704"/>
      <w:r>
        <w:rPr>
          <w:color w:val="000000"/>
          <w:spacing w:val="0"/>
          <w:w w:val="100"/>
          <w:position w:val="0"/>
          <w:sz w:val="30"/>
          <w:szCs w:val="30"/>
        </w:rPr>
        <w:t>疯狂行动</w:t>
      </w:r>
      <w:bookmarkEnd w:id="700"/>
      <w:bookmarkEnd w:id="701"/>
      <w:bookmarkEnd w:id="70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疯狂的搞流量，聊天，收钱，每天必须几百个新流量，否则，没有任何意义。流量，成交才是意义。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85" w:lineRule="exact"/>
        <w:ind w:left="0" w:right="0" w:firstLine="460"/>
        <w:jc w:val="both"/>
        <w:sectPr>
          <w:headerReference r:id="rId490" w:type="first"/>
          <w:footerReference r:id="rId493" w:type="first"/>
          <w:headerReference r:id="rId488" w:type="default"/>
          <w:footerReference r:id="rId491" w:type="default"/>
          <w:headerReference r:id="rId489" w:type="even"/>
          <w:footerReference r:id="rId492" w:type="even"/>
          <w:footnotePr>
            <w:numFmt w:val="decimal"/>
          </w:footnotePr>
          <w:pgSz w:w="9922" w:h="13813"/>
          <w:pgMar w:top="1271" w:right="1281" w:bottom="976" w:left="1160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做单子，做单子，还是做单子，永远都在做单子。绝对不要停下来, 人一停下来，就凉了。您想凉，您就停下来。不想凉，就是永远做单子。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530860</wp:posOffset>
                </wp:positionH>
                <wp:positionV relativeFrom="margin">
                  <wp:posOffset>2567305</wp:posOffset>
                </wp:positionV>
                <wp:extent cx="84455" cy="500380"/>
                <wp:effectExtent l="0" t="0" r="0" b="0"/>
                <wp:wrapSquare wrapText="bothSides"/>
                <wp:docPr id="1169" name="Shap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69" o:spid="_x0000_s1026" o:spt="202" type="#_x0000_t202" style="position:absolute;left:0pt;margin-left:41.8pt;margin-top:202.15pt;height:39.4pt;width:6.6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CQjzNcAAAAJAQAADwAAAAAAAAABACAAAAAiAAAAZHJzL2Rvd25yZXYueG1sUEsBAhQAFAAA&#10;AAgAh07iQOFiVWC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您必须从早到晚，都想着，出单，出单，还是出单。一辈子，就出单了。您必须日日夜夜循环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循环系统，您不这样干，您就不赚钱。我们都是疯子，干活的疯子，这样，我们才能生存。不然我们能怎么样？您家里有矿吗？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早上到下午，只搞流量。晚上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个小时，搞朋友圈，晚上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个小时, 搞搞价值，搞搞聊天，收单，就是这个模式，日日重复，日日搞到几十个流量是及格线，日日死磕。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每个人，都要老老实实做好自己手上的流量，变现，不要情绪化，努力干活，传播，多赚钱。认认真真释放价值，日复一日的去干。千万不要情绪化，一直坚持下去，才会有收益。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每日必须搞广告，这是急功近利的干法，但是这个干法，会让您们迅速赚钱。每天只管释放价值，这样培养长期粉丝，粉丝多了，自然变现, 但是这个方法让很多没有资本的人饿死了。什么模式，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们自己选。您要做的，就是把现在的事情，做好，不是昨天，也不是明天。就是现在，您现实一点，流量，变现，广告文案，您就发财。否则，一切都是空想。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时大家喜欢嚷嚷着问，问过来问过去，但是不去摸索，实践，这导致寸步难行。光阴似箭，岁月如梭，您若不努力，今天一天又过去了。实际的行动，而不是空想，不是陷入虚幻，游戏，电影都是陷入虚幻的东西，我们不能陷入虚幻，而是实干。莫要只会吹牛，要实干。我们是实干的人。必须实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做人老实一点，机会就多一点；没事，我们就追求点现实的东西， 而不是虚幻，没事，我们就谋划点现实的东西，而不是不行动，只是空想。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margin">
                  <wp:posOffset>7120890</wp:posOffset>
                </wp:positionV>
                <wp:extent cx="221615" cy="160020"/>
                <wp:effectExtent l="0" t="0" r="0" b="0"/>
                <wp:wrapSquare wrapText="bothSides"/>
                <wp:docPr id="1171" name="Shap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194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1" o:spid="_x0000_s1026" o:spt="202" type="#_x0000_t202" style="position:absolute;left:0pt;margin-left:42.7pt;margin-top:560.7pt;height:12.6pt;width:17.4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2JaytcA&#10;AAAMAQAADwAAAAAAAAABACAAAAAiAAAAZHJzL2Rvd25yZXYueG1sUEsBAhQAFAAAAAgAh07iQM92&#10;+TCuAQAAdQ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194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不走任何捷径。懒惰，使一个人一事无成。如果您想有点成绩，您就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600" w:right="0" w:firstLine="60"/>
        <w:jc w:val="left"/>
      </w:pPr>
      <w:r>
        <w:rPr>
          <w:color w:val="000000"/>
          <w:spacing w:val="0"/>
          <w:w w:val="100"/>
          <w:position w:val="0"/>
        </w:rPr>
        <w:t>必须得比大多数人努力。聪明，智慧，固然重要。但行动起来更为重要。 很多智慧，真正能赚钱的招式，都是在实践中学会的，而不是空想。我不喜欢空想家，我也不愿意成为一个空想家。大家干活吧。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60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所有人，追求现实，而不是虚幻，所谓现实，就是您要立刻谋划好行动，做什么行动，获得什么结果，而不是虚幻，想象，羡慕嫉妒恨别人。用现实，用实际行动，去谋划自己想要的东西。用行动，而不是空想，不是虚幻。什么都有，看您如何谋划，谋划，然后行动，就得到结果，不谋</w:t>
      </w:r>
      <w:r>
        <w:rPr>
          <w:color w:val="000000"/>
          <w:spacing w:val="0"/>
          <w:w w:val="100"/>
          <w:position w:val="0"/>
          <w:sz w:val="22"/>
          <w:szCs w:val="22"/>
        </w:rPr>
        <w:t>划，</w:t>
      </w:r>
      <w:r>
        <w:rPr>
          <w:color w:val="000000"/>
          <w:spacing w:val="0"/>
          <w:w w:val="100"/>
          <w:position w:val="0"/>
          <w:sz w:val="20"/>
          <w:szCs w:val="20"/>
        </w:rPr>
        <w:t>不行动，一无所有。谋划好了，就行动。</w:t>
      </w:r>
      <w:r>
        <w:rPr>
          <w:color w:val="000000"/>
          <w:spacing w:val="0"/>
          <w:w w:val="100"/>
          <w:position w:val="0"/>
          <w:sz w:val="22"/>
          <w:szCs w:val="22"/>
        </w:rPr>
        <w:t>谋划，行动，做真正有意义，有用有效果的，现实的事情，而不是活在虚幻之中，每招必须落地，凡是不落地的全部砍掉。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600" w:right="0" w:firstLine="460"/>
        <w:jc w:val="both"/>
      </w:pPr>
      <w:r>
        <w:rPr>
          <w:color w:val="000000"/>
          <w:spacing w:val="0"/>
          <w:w w:val="100"/>
          <w:position w:val="0"/>
        </w:rPr>
        <w:t>想要什么，就行动，想要什么，就立刻去干，不行动的人，可耻。年纪大了，懂的那么多？又有什么用？还不是一无所有？变成了输家？网络上啥都有，要啥都有啥，您想获取，您付出，做出对应的动作就行了。为什么您又不行动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780" w:line="390" w:lineRule="exact"/>
        <w:ind w:left="600" w:right="0" w:firstLine="460"/>
        <w:jc w:val="both"/>
      </w:pPr>
      <w:r>
        <w:rPr>
          <w:color w:val="000000"/>
          <w:spacing w:val="0"/>
          <w:w w:val="100"/>
          <w:position w:val="0"/>
        </w:rPr>
        <w:t>想要什么，而不去努力，只是空想，就会把自己变成彻底的傻瓜。临渊羡鱼，不如退而织网，想要啥，我们就去搞。一定要努力去改变一些什 么，一定要拼命去干活，一定要赚钱。这个社会很现实，我们永远都在拼命，否则又能怎么办？知道了，就去做，而不是不做。争分夺秒的跑。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80" w:line="240" w:lineRule="auto"/>
        <w:ind w:left="0" w:right="0" w:firstLine="600"/>
        <w:jc w:val="both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5746750</wp:posOffset>
                </wp:positionH>
                <wp:positionV relativeFrom="margin">
                  <wp:posOffset>2527935</wp:posOffset>
                </wp:positionV>
                <wp:extent cx="105410" cy="500380"/>
                <wp:effectExtent l="0" t="0" r="0" b="0"/>
                <wp:wrapSquare wrapText="bothSides"/>
                <wp:docPr id="1173" name="Shap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3" o:spid="_x0000_s1026" o:spt="202" type="#_x0000_t202" style="position:absolute;left:0pt;margin-left:452.5pt;margin-top:199.05pt;height:39.4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Gsapg2QAAAAsBAAAPAAAAAAAAAAEAIAAAACIAAABkcnMvZG93bnJldi54bWxQSwECFAAU&#10;AAAACACHTuJAmvMf3bcBAACD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703" w:name="bookmark708"/>
      <w:bookmarkStart w:id="704" w:name="bookmark707"/>
      <w:bookmarkStart w:id="705" w:name="bookmark706"/>
      <w:r>
        <w:rPr>
          <w:color w:val="000000"/>
          <w:spacing w:val="0"/>
          <w:w w:val="100"/>
          <w:position w:val="0"/>
          <w:sz w:val="30"/>
          <w:szCs w:val="30"/>
        </w:rPr>
        <w:t>有执行力，项目才能做起来</w:t>
      </w:r>
      <w:bookmarkEnd w:id="703"/>
      <w:bookmarkEnd w:id="704"/>
      <w:bookmarkEnd w:id="70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040" w:right="0" w:firstLine="0"/>
        <w:jc w:val="both"/>
      </w:pPr>
      <w:r>
        <w:rPr>
          <w:color w:val="000000"/>
          <w:spacing w:val="0"/>
          <w:w w:val="100"/>
          <w:position w:val="0"/>
        </w:rPr>
        <w:t>做项目，做业务，其实比较枯燥。点子、套路就那么多，学完了，就</w:t>
      </w:r>
      <w:r>
        <mc:AlternateContent>
          <mc:Choice Requires="wps">
            <w:drawing>
              <wp:anchor distT="0" distB="0" distL="50800" distR="50800" simplePos="0" relativeHeight="251661312" behindDoc="0" locked="0" layoutInCell="1" allowOverlap="1">
                <wp:simplePos x="0" y="0"/>
                <wp:positionH relativeFrom="page">
                  <wp:posOffset>5600065</wp:posOffset>
                </wp:positionH>
                <wp:positionV relativeFrom="margin">
                  <wp:posOffset>7122795</wp:posOffset>
                </wp:positionV>
                <wp:extent cx="189865" cy="109855"/>
                <wp:effectExtent l="0" t="0" r="0" b="0"/>
                <wp:wrapSquare wrapText="bothSides"/>
                <wp:docPr id="1175" name="Shap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1-ix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5" o:spid="_x0000_s1026" o:spt="202" type="#_x0000_t202" style="position:absolute;left:0pt;margin-left:440.95pt;margin-top:560.85pt;height:8.65pt;width:14.95pt;mso-position-horizontal-relative:page;mso-position-vertical-relative:margin;mso-wrap-distance-bottom:0pt;mso-wrap-distance-left:4pt;mso-wrap-distance-right:4pt;mso-wrap-distance-top:0pt;z-index:251661312;mso-width-relative:page;mso-height-relative:page;" filled="f" stroked="f" coordsize="21600,21600" o:gfxdata="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RURKvNgAAAANAQAADwAAAAAAAAABACAAAAAiAAAAZHJzL2Rvd25yZXYueG1sUEsBAhQAFAAA&#10;AAgAh07iQJQQoTi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9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1-ix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要实践，而实践要消耗大量的精力、耐心，要随机应变，还要出钱。于是, 很多人只是听听，干活就不行了。这就是为什么很多人说，他懂了很多道理，他什么也懂，其实他们只是道听途说，那些道听途说的东西，也不属于他，属于那个讲述者。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391" w:lineRule="exact"/>
        <w:ind w:left="72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您让他一上手，做项目，做业务，他保证不行。这就是为什么他根本过不好一生的原因。</w:t>
      </w:r>
      <w:r>
        <w:rPr>
          <w:color w:val="000000"/>
          <w:spacing w:val="0"/>
          <w:w w:val="100"/>
          <w:position w:val="0"/>
          <w:sz w:val="22"/>
          <w:szCs w:val="22"/>
        </w:rPr>
        <w:t>实打实干活的人，遇到问题，就想到解决问题。所有的问题先从自身找原因，发现自己的知识储存不够了，知道马上去找获取知识的渠道和学习成功的思维，不管得到了什么，先去实践，通过实践总结出更成功的方法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22"/>
        </w:tabs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>I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山珍海味不过盐，绫罗绸缎不过棉。生活就是柴米油盐酱醋茶。工</w:t>
      </w:r>
    </w:p>
    <w:p>
      <w:pPr>
        <w:pStyle w:val="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行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84"/>
        </w:tabs>
        <w:bidi w:val="0"/>
        <w:spacing w:before="0" w:after="0" w:line="392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W</w:t>
      </w:r>
      <w:r>
        <w:rPr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作就是搬砖，干体力。如此简单，任何人，只要劳动量够大，都会变成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684"/>
        </w:tabs>
        <w:bidi w:val="0"/>
        <w:spacing w:before="0" w:after="0" w:line="547" w:lineRule="auto"/>
        <w:ind w:left="0" w:right="0" w:firstLine="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i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卖油翁。手上炉火纯青，开始是小马过河。最后，都是卖油翁。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022"/>
        </w:tabs>
        <w:bidi w:val="0"/>
        <w:spacing w:before="0" w:after="0" w:line="39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丨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赚钱的人必须付出实际行动。您说再好听的话，讲再好听的借口，您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720" w:right="0" w:firstLine="20"/>
        <w:jc w:val="both"/>
      </w:pPr>
      <w:r>
        <w:rPr>
          <w:color w:val="000000"/>
          <w:spacing w:val="0"/>
          <w:w w:val="100"/>
          <w:position w:val="0"/>
        </w:rPr>
        <w:t>行动力不行，也是抱歉，没有任何意义，您只能忽悠您自己。行动力强, 受益的是自己。懒惰，您忽悠的也是您自己。您只是和自己在跳舞，跟其他人无关。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720" w:right="0" w:firstLine="440"/>
        <w:jc w:val="both"/>
      </w:pPr>
      <w:r>
        <w:rPr>
          <w:color w:val="000000"/>
          <w:spacing w:val="0"/>
          <w:w w:val="100"/>
          <w:position w:val="0"/>
        </w:rPr>
        <w:t>树立了远大的目标，直接抬脚就走，就去追求。别说目标太远大，是梦。您去践行了，梦可能变成现实。您不去抬脚就走，只是感叹，哀叹, 打嘴炮，键盘侠。则您一辈子，都只能羡慕那些抬脚就走的追梦人。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160" w:right="0" w:firstLine="0"/>
        <w:jc w:val="both"/>
      </w:pPr>
      <w:r>
        <w:rPr>
          <w:color w:val="000000"/>
          <w:spacing w:val="0"/>
          <w:w w:val="100"/>
          <w:position w:val="0"/>
        </w:rPr>
        <w:t>世上无难事，只怕有心人。如果您真心去做一件事，您就能做成。只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720" w:right="0" w:firstLine="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是很多人心是假的，习惯性敷衍了事。他们开始是敷衍了别人，最后是 敷衍了自己。然后就一事无成。人只要上心，真心去做一件事，大概率 有成绩。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" w:line="389" w:lineRule="exact"/>
        <w:ind w:left="720" w:right="0" w:firstLine="440"/>
        <w:jc w:val="both"/>
      </w:pPr>
      <w:r>
        <w:rPr>
          <w:color w:val="000000"/>
          <w:spacing w:val="0"/>
          <w:w w:val="100"/>
          <w:position w:val="0"/>
        </w:rPr>
        <w:t>如果专心致志的工作，则钱就多一点，您一直在爆粉，直播，在搞朋友圈，搞广告，百分百有收入，您就努力的去弄，总是有人认可，有人付费。但是，您的心思没在业务上，就抱歉了。您不会有什么收入的，这就</w:t>
      </w:r>
    </w:p>
    <w:p>
      <w:pPr>
        <w:pStyle w:val="23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both"/>
        <w:rPr>
          <w:sz w:val="20"/>
          <w:szCs w:val="20"/>
        </w:rPr>
        <w:sectPr>
          <w:headerReference r:id="rId494" w:type="default"/>
          <w:footerReference r:id="rId496" w:type="default"/>
          <w:headerReference r:id="rId495" w:type="even"/>
          <w:footerReference r:id="rId497" w:type="even"/>
          <w:footnotePr>
            <w:numFmt w:val="decimal"/>
          </w:footnotePr>
          <w:pgSz w:w="9922" w:h="13813"/>
          <w:pgMar w:top="1271" w:right="1281" w:bottom="976" w:left="1160" w:header="84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196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是简单的真相。也是做业务的精髓。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660" w:right="0" w:firstLine="420"/>
        <w:jc w:val="both"/>
        <w:sectPr>
          <w:headerReference r:id="rId498" w:type="default"/>
          <w:footerReference r:id="rId500" w:type="default"/>
          <w:headerReference r:id="rId499" w:type="even"/>
          <w:footerReference r:id="rId501" w:type="even"/>
          <w:footnotePr>
            <w:numFmt w:val="decimal"/>
          </w:footnotePr>
          <w:pgSz w:w="9922" w:h="13813"/>
          <w:pgMar w:top="1271" w:right="1281" w:bottom="976" w:left="1160" w:header="84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5728970</wp:posOffset>
                </wp:positionH>
                <wp:positionV relativeFrom="margin">
                  <wp:posOffset>2515235</wp:posOffset>
                </wp:positionV>
                <wp:extent cx="102870" cy="500380"/>
                <wp:effectExtent l="0" t="0" r="0" b="0"/>
                <wp:wrapSquare wrapText="bothSides"/>
                <wp:docPr id="1185" name="Shape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5" o:spid="_x0000_s1026" o:spt="202" type="#_x0000_t202" style="position:absolute;left:0pt;margin-left:451.1pt;margin-top:198.05pt;height:39.4pt;width:8.1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qv9JNtgAAAALAQAADwAAAAAAAAABACAAAAAiAAAAZHJzL2Rvd25yZXYueG1sUEsBAhQAFAAA&#10;AAgAh07iQIjIbNi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为什么很多傻瓜说，学了东西没有用？他们搞错了。学了一招，马上执行，而且要长期执行。不执行，当然没有任何意义。不执行，当然没用。 不是学了东西没用。而是您不喜欢做事，您只想偷懒，您当然就没用了。 如果您学到了好的思想、方法论，不执行，一切都是假的。如果您学到了， 就执行，就干活，那么，一切都是真的。只有真的，才能让我们飞跃，假的，算了吧。不要招惹假的，只要真的。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" w:after="8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227" w:right="0" w:bottom="1201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706" w:name="bookmark709"/>
      <w:bookmarkStart w:id="707" w:name="bookmark711"/>
      <w:bookmarkStart w:id="708" w:name="bookmark710"/>
      <w:r>
        <w:rPr>
          <w:color w:val="000000"/>
          <w:spacing w:val="0"/>
          <w:w w:val="100"/>
          <w:position w:val="0"/>
          <w:sz w:val="30"/>
          <w:szCs w:val="30"/>
        </w:rPr>
        <w:t>人是如何成长的？</w:t>
      </w:r>
      <w:bookmarkEnd w:id="706"/>
      <w:bookmarkEnd w:id="707"/>
      <w:bookmarkEnd w:id="70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人是如何成长的？就是我必须要干，我一定要干，我立刻干，马上干， 说了就做。不断强化自己，知行合一，实践。比如，我说我马上要去游泳， 我就去了，这就能成长。如果不去干，实践，行动，这个人就是个白痴。 学再多，也没用。比如，我们学习儒家思想+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方法，也是如此，学了就干，才能成长成厉害人。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一日之计在于晨，我对大家的要求是早上5点起床，开始读书+锻炼身体+干活。人必须早起早睡。贪图睡眠的人，很难有什么成就。别听某大神说自然醒这种话。您自然醒，您一无所有，他自然醒，他君临天下。您到底要不要自然醒？我建议您，5点起床开始执行36循环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  <w:sectPr>
          <w:footnotePr>
            <w:numFmt w:val="decimal"/>
          </w:footnotePr>
          <w:type w:val="continuous"/>
          <w:pgSz w:w="9922" w:h="13813"/>
          <w:pgMar w:top="1227" w:right="1438" w:bottom="1201" w:left="1594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5591810</wp:posOffset>
                </wp:positionH>
                <wp:positionV relativeFrom="paragraph">
                  <wp:posOffset>469900</wp:posOffset>
                </wp:positionV>
                <wp:extent cx="191770" cy="109855"/>
                <wp:effectExtent l="0" t="0" r="0" b="0"/>
                <wp:wrapSquare wrapText="bothSides"/>
                <wp:docPr id="1187" name="Shape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vertAlign w:val="superscript"/>
                              </w:rPr>
                              <w:t>97</w:t>
                            </w:r>
                          </w:p>
                          <w:p>
                            <w:pPr>
                              <w:pStyle w:val="4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z w:val="9"/>
                                <w:szCs w:val="9"/>
                                <w:lang w:val="en-US" w:eastAsia="en-US" w:bidi="en-US"/>
                              </w:rPr>
                              <w:t>1IA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7" o:spid="_x0000_s1026" o:spt="202" type="#_x0000_t202" style="position:absolute;left:0pt;margin-left:440.3pt;margin-top:37pt;height:8.65pt;width:15.1pt;mso-position-horizontal-relative:page;mso-wrap-distance-bottom:0pt;mso-wrap-distance-left:3pt;mso-wrap-distance-right:3pt;mso-wrap-distance-top:0pt;z-index:251661312;mso-width-relative:page;mso-height-relative:page;" filled="f" stroked="f" coordsize="21600,21600" o:gfxdata="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nsk67WAAAACQEAAA8AAAAAAAAAAQAgAAAAIgAAAGRycy9kb3ducmV2LnhtbFBLAQIUABQAAAAI&#10;AIdO4kAyECC7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vertAlign w:val="superscript"/>
                        </w:rPr>
                        <w:t>97</w:t>
                      </w:r>
                    </w:p>
                    <w:p>
                      <w:pPr>
                        <w:pStyle w:val="4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9"/>
                          <w:szCs w:val="9"/>
                        </w:rPr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z w:val="9"/>
                          <w:szCs w:val="9"/>
                          <w:lang w:val="en-US" w:eastAsia="en-US" w:bidi="en-US"/>
                        </w:rPr>
                        <w:t>1IA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大家要跟我学会的首要是做事，就是行动，行动，再行动。先行动， 别成天瞎比划。行动，就是干活。要问，我现在是不是干活了，是不是往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前面走了一步。每天都在往前走。没有时时刻刻的行动，您懂的再多，也是废物无疑。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不要告诉我您懂什么。不要告诉我您有什么思想。不要告诉我您明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591185</wp:posOffset>
                </wp:positionH>
                <wp:positionV relativeFrom="paragraph">
                  <wp:posOffset>1270000</wp:posOffset>
                </wp:positionV>
                <wp:extent cx="84455" cy="727075"/>
                <wp:effectExtent l="0" t="0" r="0" b="0"/>
                <wp:wrapSquare wrapText="bothSides"/>
                <wp:docPr id="1189" name="Shape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89" o:spid="_x0000_s1026" o:spt="202" type="#_x0000_t202" style="position:absolute;left:0pt;margin-left:46.55pt;margin-top:100pt;height:57.2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Th3Jx1gAAAAoBAAAPAAAAAAAAAAEAIAAAACIAAABkcnMvZG93bnJldi54bWxQSwECFAAUAAAA&#10;CACHTuJAwihazr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白什么。我只看行动，您一</w:t>
      </w:r>
      <w:r>
        <w:rPr>
          <w:color w:val="000000"/>
          <w:spacing w:val="0"/>
          <w:w w:val="100"/>
          <w:position w:val="0"/>
          <w:sz w:val="20"/>
          <w:szCs w:val="20"/>
        </w:rPr>
        <w:t>天释放了多少语音，多少视频？多少文案，多 少图片？您不干活？您成天说您懂了什么有什么鸟用？行动，才是核心。我们每个人都必须是工作狂。何为工作狂？就是一直在释放东西，一直在干，一直在劳碌。</w:t>
      </w:r>
      <w:r>
        <w:rPr>
          <w:color w:val="000000"/>
          <w:spacing w:val="0"/>
          <w:w w:val="100"/>
          <w:position w:val="0"/>
          <w:sz w:val="22"/>
          <w:szCs w:val="22"/>
        </w:rPr>
        <w:t>总有人说我迷茫，我绝望，我不知道干什么。兄弟，行动。一刻也不能停下。子在川上曰：“逝者如斯夫，不舍昼夜。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”川</w:t>
      </w:r>
      <w:r>
        <w:rPr>
          <w:color w:val="000000"/>
          <w:spacing w:val="0"/>
          <w:w w:val="100"/>
          <w:position w:val="0"/>
          <w:sz w:val="22"/>
          <w:szCs w:val="22"/>
        </w:rPr>
        <w:t>流不息，什么意思？您没死，就干活。您想休息？生生不息啊。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人</w:t>
      </w:r>
      <w:r>
        <w:rPr>
          <w:color w:val="000000"/>
          <w:spacing w:val="0"/>
          <w:w w:val="100"/>
          <w:position w:val="0"/>
          <w:sz w:val="22"/>
          <w:szCs w:val="22"/>
        </w:rPr>
        <w:t>死了，自然长眠，永久性的休息。您现在，就得干，就得行动。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行动系统的本质，就是时时刻刻手上在写，在敲字。或者嘴里在讲, 或者在改编文章，或者在做图片，或者在锻炼身体，行动系统，就是永远在行动。行动系统，应该贯穿我们所有的系统当中。我们想要出单，就必须行动，知行合一。我们的所有系统，只讲如何干，也只强调干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儒家思想，一直都在强调行动。行动才是关键，行动造就思想。如果没有行动，思想是没有意义的。无行动力的人，是懦夫，一辈子只配低等生活。我们可以救自己，但我们不愿意。我们有拖延症，我们说话不算数， 我们不行动。任何人，都可以从现在开始改变自己的言行举止。但是，我们依然不愿意去改善。任何人，只要不断地改善，都可以成为高人。但是，日复一日，大家还是没有变化，这才是真正的阶层，才是真正的悲哀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709" w:name="bookmark714"/>
      <w:bookmarkStart w:id="710" w:name="bookmark713"/>
      <w:bookmarkStart w:id="711" w:name="bookmark712"/>
      <w:r>
        <w:rPr>
          <w:color w:val="000000"/>
          <w:spacing w:val="0"/>
          <w:w w:val="100"/>
          <w:position w:val="0"/>
          <w:sz w:val="30"/>
          <w:szCs w:val="30"/>
        </w:rPr>
        <w:t>执行力的打造分两个方面</w:t>
      </w:r>
      <w:bookmarkEnd w:id="709"/>
      <w:bookmarkEnd w:id="710"/>
      <w:bookmarkEnd w:id="71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执行力的打造分两个方面，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其一，外部环境塑造。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其二，内部心态塑造。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下面我就这两个方面交叉着跟大家谈谈，希望大家竭尽全力的听话、 照做、执行。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5645785</wp:posOffset>
                </wp:positionH>
                <wp:positionV relativeFrom="paragraph">
                  <wp:posOffset>114300</wp:posOffset>
                </wp:positionV>
                <wp:extent cx="84455" cy="500380"/>
                <wp:effectExtent l="0" t="0" r="0" b="0"/>
                <wp:wrapSquare wrapText="bothSides"/>
                <wp:docPr id="1191" name="Shap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91" o:spid="_x0000_s1026" o:spt="202" type="#_x0000_t202" style="position:absolute;left:0pt;margin-left:444.55pt;margin-top:9pt;height:39.4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ZAJm1gAAAAkBAAAPAAAAAAAAAAEAIAAAACIAAABkcnMvZG93bnJldi54bWxQSwECFAAUAAAA&#10;CACHTuJADwBKPb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内部心态塑造。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放大目标，比如我要搞到一千万粉丝，天天念经一样的讲，我要搞到一千万粉丝，一定要搞到。目标具体化，我要20个微信全部加满，这是第一步，然后是第二步，要50个微信全部加满。继续细化，我要做36循环系统，要参考同行，要改编同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为了配合内部心态变化，外部环境塑造。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办公桌子上，贴着自己的计划，对自己的要求。比如，我自己电脑下面一张纸条，上面就写了我要干啥的计划。大家也可以在自己的床头，自己的办公室，自己的厕所，所到之处，全部贴上自己想要干啥，必须要干啥。您没执行力，就是您忘记了您的目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外部环境塑造，断绝打扰您的人与事。比如，猪朋狗友，不能赚钱的人，朋友、亲戚，不来往。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我以前有个阿姨，经常给我打电话，一打就是一小时，聊些没用的家长里短。后来我意识到这样下去，我不能赚钱。浪费太多时间。她再打电话来，我就问她“您结婚了吗？ 〃"您离婚了吗？”"您是不是又养了一个儿子？”多次问候，过后，这个阿姨觉得我神经病，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疯</w:t>
      </w:r>
      <w:r>
        <w:rPr>
          <w:color w:val="000000"/>
          <w:spacing w:val="0"/>
          <w:w w:val="100"/>
          <w:position w:val="0"/>
        </w:rPr>
        <w:t>言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疯</w:t>
      </w:r>
      <w:r>
        <w:rPr>
          <w:color w:val="000000"/>
          <w:spacing w:val="0"/>
          <w:w w:val="100"/>
          <w:position w:val="0"/>
        </w:rPr>
        <w:t>语，就不再给我打电话了。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我以前有一个同事，也在当老板，经常约我到处走走，坐坐，后来我不怎么搭理他，不来往了。我这样做的原因，也是净化我的圈子，再后来，我赚得钱比他多多了。他也知道了。我们已经很长时间不联系了。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我以前有一些朋友，大学、初中、高中、小学同学，一些业务员，一 些领导，统统删除电话号码，从来不来往。同学聚会，大学同学邀约，从来不搭理。不闻不问。我就一心做项目。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paragraph">
                  <wp:posOffset>279400</wp:posOffset>
                </wp:positionV>
                <wp:extent cx="84455" cy="951230"/>
                <wp:effectExtent l="0" t="0" r="0" b="0"/>
                <wp:wrapSquare wrapText="bothSides"/>
                <wp:docPr id="1193" name="Shap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951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498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93" o:spid="_x0000_s1026" o:spt="202" type="#_x0000_t202" style="position:absolute;left:0pt;margin-left:46.1pt;margin-top:22pt;height:74.9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NGKPg1gAAAAkBAAAPAAAAAAAAAAEAIAAAACIAAABkcnMvZG93bnJldi54bWxQSwECFAAUAAAA&#10;CACHTuJAVz8YG7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498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我在公司，就是一个人一个办公室，不理人。只开会，不跟人套交情， 只问人要业绩。见人最多是满脸堆笑，但不跟人交流，只谈业务。我以前有一些大老板找，我那个时候想搭上他们的资源，后来发现，没用。现在是大老板发个微信，我回复一下，想约我，没戏的。头脑里永远在想，输出些什么？吸收东西，永远是为了输出，不断地输出。不断地帮助自己的粉丝、客户。其他任何事，跟我无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想要把自己的执行力打造好，外部环境必须改造，内部心态必须强化，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日复一日的搞这两个动作。我觉得孤独非常好，孤独能让您集中精力干活。为什么那么多企业家、作家，都喜欢在夜里工作？就是因为孤独。当然我不倡导您们夜里工作，我对您们的要求，就是白天工作，但是要给自己创造孤独的工作环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聚焦非常重要，只有一个点，就非常简单，简单了，您就有了执行力， 重复起来方便，会获得复利效应。而做的事情多了，您就会头晕脑胀。做不好，重复的效率低下。其他一切外包，吃饭、洗衣服，一切外包。没条 件的，先自己干。有条件的，立刻外包。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  <w:sectPr>
          <w:headerReference r:id="rId502" w:type="default"/>
          <w:footerReference r:id="rId504" w:type="default"/>
          <w:headerReference r:id="rId503" w:type="even"/>
          <w:footerReference r:id="rId505" w:type="even"/>
          <w:footnotePr>
            <w:numFmt w:val="decimal"/>
          </w:footnotePr>
          <w:pgSz w:w="9922" w:h="13813"/>
          <w:pgMar w:top="1227" w:right="1438" w:bottom="1201" w:left="159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执行力极差的人，要朗读自己的目标。头脑是可以通过自己的声音朗读进行洗脑的。高手就是把自己洗脑到正确的方向。您必须洗脑您自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己。每个人都必须自己给自己洗脑。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孝敬，想想您的父母，想想您的老婆孩子，过的是什么生活，要给他们更好的生活，您需要多少钱。要去爱自己的家人，要爱自己的亲戚。这样，您的执行力会提升。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读传统经典《儒家思想》，这也能让您的执行力提升。坚持锻炼身体, 早睡早起，身体好，精力好，您的执行力会上升。断绝游戏，黄赌毒。一 切消磨自己意志的东西，都不要做。一切为了工作。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254000</wp:posOffset>
                </wp:positionV>
                <wp:extent cx="86995" cy="500380"/>
                <wp:effectExtent l="0" t="0" r="0" b="0"/>
                <wp:wrapSquare wrapText="bothSides"/>
                <wp:docPr id="1203" name="Shape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行动力系统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03" o:spid="_x0000_s1026" o:spt="202" type="#_x0000_t202" style="position:absolute;left:0pt;margin-left:446.15pt;margin-top:20pt;height:39.4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+jYpN1gAAAAoBAAAPAAAAAAAAAAEAIAAAACIAAABkcnMvZG93bnJldi54bWxQSwECFAAUAAAA&#10;CACHTuJA+F/7SL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行动力系统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公开给每个人讲，自己要干啥，比如要做36循环系统，要搞到一千万粉丝。要赚到多少钱，要过什么样的生活。要加满2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0</w:t>
      </w:r>
      <w:r>
        <w:rPr>
          <w:color w:val="000000"/>
          <w:spacing w:val="0"/>
          <w:w w:val="100"/>
          <w:position w:val="0"/>
        </w:rPr>
        <w:t>个微信号。要日日夜夜做互联网营销。您讲多了，您就不得不做了。不然，您就成了大家眼中的骗子。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最最重要的，空杯心态，尊师重道，这个学不会，一切枉然，骄兵必败，毫无疑问。听话、照做、执行。不要瞧不起同学、老师。您觉得您厉害，您不服气，</w:t>
      </w:r>
      <w:r>
        <w:rPr>
          <w:color w:val="000000"/>
          <w:spacing w:val="0"/>
          <w:w w:val="100"/>
          <w:position w:val="0"/>
          <w:lang w:val="en-US" w:eastAsia="en-US" w:bidi="en-US"/>
        </w:rPr>
        <w:t>OK,</w:t>
      </w:r>
      <w:r>
        <w:rPr>
          <w:color w:val="000000"/>
          <w:spacing w:val="0"/>
          <w:w w:val="100"/>
          <w:position w:val="0"/>
        </w:rPr>
        <w:t>您就去找您服气的人学。您既然选择学了，就必须谦虚、低调、空杯心态，尊师重道。否则，您永远学不会六字真言，听话、 照做、执行。永远干不起来。越厉害的人，越知道服从，低调，谦逊。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  <w:sectPr>
          <w:headerReference r:id="rId506" w:type="default"/>
          <w:footerReference r:id="rId508" w:type="default"/>
          <w:headerReference r:id="rId507" w:type="even"/>
          <w:footerReference r:id="rId509" w:type="even"/>
          <w:footnotePr>
            <w:numFmt w:val="decimal"/>
          </w:footnotePr>
          <w:pgSz w:w="9922" w:h="13813"/>
          <w:pgMar w:top="1227" w:right="1438" w:bottom="1201" w:left="159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拖延，是成功者最大的敌人，凡是有拖延毛病的人，基木都废了。人 应该时时刻刻的干，想好了就立刻行动，不要拖。其实很多事情非常简单， 您一摸就会了，就怕您不摸。一定要去摸。摸一摸，什么都好了，不摸, 对不起，根本没办法。大多数人喜欢找借口，到处找借口，这种人就毫无成就。人一定要果断，且迅速的干。想好了就行动。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523" w:right="0" w:bottom="725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353" w:h="252" w:wrap="auto" w:vAnchor="text" w:hAnchor="page" w:x="861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201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523" w:right="731" w:bottom="725" w:left="1768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63" w:h="8305" w:hRule="exact" w:wrap="auto" w:vAnchor="margin" w:hAnchor="page" w:x="8027" w:y="1"/>
        <w:widowControl w:val="0"/>
        <w:shd w:val="clear" w:color="auto" w:fill="auto"/>
        <w:bidi w:val="0"/>
        <w:spacing w:before="0" w:after="860" w:line="240" w:lineRule="auto"/>
        <w:ind w:left="0" w:right="0" w:firstLine="0"/>
        <w:jc w:val="left"/>
      </w:pPr>
      <w:bookmarkStart w:id="712" w:name="bookmark716"/>
      <w:bookmarkStart w:id="713" w:name="bookmark717"/>
      <w:bookmarkStart w:id="714" w:name="bookmark715"/>
      <w:r>
        <w:rPr>
          <w:color w:val="000000"/>
          <w:spacing w:val="0"/>
          <w:w w:val="100"/>
          <w:position w:val="0"/>
          <w:shd w:val="clear" w:color="auto" w:fill="auto"/>
        </w:rPr>
        <w:t>第十八章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69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大营销系统之勤奋系统</w:t>
      </w:r>
      <w:bookmarkEnd w:id="712"/>
      <w:bookmarkEnd w:id="713"/>
      <w:bookmarkEnd w:id="714"/>
    </w:p>
    <w:p>
      <w:pPr>
        <w:pStyle w:val="33"/>
        <w:keepNext w:val="0"/>
        <w:keepLines w:val="0"/>
        <w:framePr w:w="1163" w:h="8305" w:hRule="exact" w:wrap="auto" w:vAnchor="margin" w:hAnchor="page" w:x="8027" w:y="1"/>
        <w:widowControl w:val="0"/>
        <w:shd w:val="clear" w:color="auto" w:fill="auto"/>
        <w:tabs>
          <w:tab w:val="left" w:leader="hyphen" w:pos="2628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进步</w:t>
      </w:r>
      <w:r>
        <w:rPr>
          <w:color w:val="000000"/>
          <w:spacing w:val="0"/>
          <w:w w:val="100"/>
          <w:position w:val="0"/>
          <w:eastAsianLayout w:id="70" w:vert="1"/>
        </w:rPr>
        <w:t>，</w:t>
      </w:r>
      <w:r>
        <w:rPr>
          <w:color w:val="000000"/>
          <w:spacing w:val="0"/>
          <w:w w:val="100"/>
          <w:position w:val="0"/>
        </w:rPr>
        <w:t>来自于拼命。</w:t>
      </w:r>
      <w:r>
        <w:rPr>
          <w:color w:val="000000"/>
          <w:spacing w:val="0"/>
          <w:w w:val="100"/>
          <w:position w:val="0"/>
          <w:eastAsianLayout w:id="71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9922" w:h="13813"/>
          <w:pgMar w:top="2990" w:right="732" w:bottom="723" w:left="272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715" w:name="bookmark719"/>
      <w:bookmarkStart w:id="716" w:name="bookmark720"/>
      <w:bookmarkStart w:id="717" w:name="bookmark718"/>
      <w:r>
        <w:rPr>
          <w:color w:val="000000"/>
          <w:spacing w:val="0"/>
          <w:w w:val="100"/>
          <w:position w:val="0"/>
          <w:sz w:val="30"/>
          <w:szCs w:val="30"/>
        </w:rPr>
        <w:t>所有的艺术，都是大量苦力时间的累积</w:t>
      </w:r>
      <w:bookmarkEnd w:id="715"/>
      <w:bookmarkEnd w:id="716"/>
      <w:bookmarkEnd w:id="71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世界上没那么多奇迹，都是靠自己不断地工作，死磕出来的业绩。 人也不需要多聪明，不需要懂多少，懂一点点，然后实践就行了。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所有的朋友圈、图片、视频、广告、直播，都是干出来的。所有的文案都是干出来的。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190500</wp:posOffset>
                </wp:positionV>
                <wp:extent cx="84455" cy="854710"/>
                <wp:effectExtent l="0" t="0" r="0" b="0"/>
                <wp:wrapSquare wrapText="bothSides"/>
                <wp:docPr id="1207" name="Shape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34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勤奋系统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07" o:spid="_x0000_s1026" o:spt="202" type="#_x0000_t202" style="position:absolute;left:0pt;margin-left:36.25pt;margin-top:15pt;height:67.3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OA3YDVAAAACAEAAA8AAAAAAAAAAQAgAAAAIgAAAGRycy9kb3ducmV2LnhtbFBLAQIUABQAAAAI&#10;AIdO4kBtIDhs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34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勤奋系统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营销就是不断地占用客户的时间，用价值去占用客户的时间，这需要您不断地释放价值，搬运价值，说白了，营销是苦力活，大部分人以为这个是什么技巧。所有的艺术，都是大量苦力时间的累积。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 xml:space="preserve">我刚做业务员的时候，是建材业务员，我听过一个业务高手一句话, </w:t>
      </w:r>
      <w:r>
        <w:rPr>
          <w:color w:val="000000"/>
          <w:spacing w:val="0"/>
          <w:w w:val="100"/>
          <w:position w:val="0"/>
          <w:sz w:val="22"/>
          <w:szCs w:val="22"/>
        </w:rPr>
        <w:t>赚钱，不过是用脚去丈量城市。</w:t>
      </w:r>
      <w:r>
        <w:rPr>
          <w:color w:val="000000"/>
          <w:spacing w:val="0"/>
          <w:w w:val="100"/>
          <w:position w:val="0"/>
        </w:rPr>
        <w:t>于是，我用我的双脚丈量了整个上海的很多工地。这就是做业务，我不需要任何业务知识，只需要去递名片，递资料，讨好各位材料员、经理、主管、老板。就是这么简单的事情，您在实践中自然就明白了。它是随机应变的，但是也是一个苦力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任何不舍得下苦功的人，都不可能知道、明白什么是营销，犹如，一个不健身的人，他永远理解不了健身是怎么回事，也理解不了身体健康的爽，他只会嚷嚷。不断地嚷嚷。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身体要健康，没什么技巧，就是健身，早睡早起，心情愉快，但，没人愿意做这些。大家都知道这个好，但真没几个人做。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当今时代，是一个非常好的时代，只要您愿意搞视频，搞直播，拉关系，释放价值，您就有钱赚，只是，您要日复一日，日日如此，您必须辛勤的劳动，营销，就是劳动！他不过是一种不断地劳动。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比如，某人的读书会，也是日日生产大量的读书内容，就可以做起来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color w:val="000000"/>
          <w:spacing w:val="0"/>
          <w:w w:val="100"/>
          <w:position w:val="0"/>
        </w:rPr>
        <w:t>这也是一个做影响力的方式，我马上会参与这个游戏，日日做些书籍分享，儒家思想分享，《孙子兵法》分享，《道德经》分享。当然，我的特长是做社群，做文章，做营销，这些，也都可以分享。大家都知道这个成功模式，但是，没几个人愿意一直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6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</w:t>
      </w:r>
      <w:r>
        <w:rPr>
          <w:color w:val="000000"/>
          <w:spacing w:val="0"/>
          <w:w w:val="100"/>
          <w:position w:val="0"/>
          <w:sz w:val="20"/>
          <w:szCs w:val="20"/>
        </w:rPr>
        <w:t>组织，只需要领导人带头劳动，下面的人跟着劳动，没人闲着，这个组织，就饿不死，就会赚钱。</w:t>
      </w:r>
      <w:r>
        <w:rPr>
          <w:color w:val="000000"/>
          <w:spacing w:val="0"/>
          <w:w w:val="100"/>
          <w:position w:val="0"/>
          <w:sz w:val="22"/>
          <w:szCs w:val="22"/>
        </w:rPr>
        <w:t>一切的好，都来自于勤奋，远离那些不劳动的人。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718" w:name="bookmark721"/>
      <w:bookmarkStart w:id="719" w:name="bookmark722"/>
      <w:bookmarkStart w:id="720" w:name="bookmark723"/>
      <w:r>
        <w:rPr>
          <w:color w:val="000000"/>
          <w:spacing w:val="0"/>
          <w:w w:val="100"/>
          <w:position w:val="0"/>
          <w:sz w:val="30"/>
          <w:szCs w:val="30"/>
        </w:rPr>
        <w:t>工作的唯一目标，就是净化自己的灵魂</w:t>
      </w:r>
      <w:bookmarkEnd w:id="718"/>
      <w:bookmarkEnd w:id="719"/>
      <w:bookmarkEnd w:id="72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一个人要活下去，而自己又没有活下去的能力的时候，他索取，盗窃，歹毒，就成了理所当然，就会认为自己是对的。当您周围有这样的人的时候，您就会发现，您会被这些人拖入到歹毒的环境当中。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长期穷苦的人容易扭曲。大家一定要集中精力，摆脱贫穷，集中精力， 做一个项目，锁定一个关键词，日日循环36循环系统。否则，时间长了, 您心里就扭曲了。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稻盛和夫说，净化自己灵魂的方式，就是努力工作，勤奋工作，用尽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一切</w:t>
      </w:r>
      <w:r>
        <w:rPr>
          <w:color w:val="000000"/>
          <w:spacing w:val="0"/>
          <w:w w:val="100"/>
          <w:position w:val="0"/>
        </w:rPr>
        <w:t>心思工作。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40"/>
        <w:jc w:val="both"/>
        <w:sectPr>
          <w:headerReference r:id="rId512" w:type="first"/>
          <w:footerReference r:id="rId515" w:type="first"/>
          <w:headerReference r:id="rId510" w:type="default"/>
          <w:footerReference r:id="rId513" w:type="default"/>
          <w:headerReference r:id="rId511" w:type="even"/>
          <w:footerReference r:id="rId514" w:type="even"/>
          <w:footnotePr>
            <w:numFmt w:val="decimal"/>
          </w:footnotePr>
          <w:pgSz w:w="9922" w:h="13813"/>
          <w:pgMar w:top="1095" w:right="1144" w:bottom="1138" w:left="127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5302250</wp:posOffset>
                </wp:positionH>
                <wp:positionV relativeFrom="paragraph">
                  <wp:posOffset>977900</wp:posOffset>
                </wp:positionV>
                <wp:extent cx="228600" cy="160020"/>
                <wp:effectExtent l="0" t="0" r="0" b="0"/>
                <wp:wrapSquare wrapText="bothSides"/>
                <wp:docPr id="1217" name="Shape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205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17" o:spid="_x0000_s1026" o:spt="202" type="#_x0000_t202" style="position:absolute;left:0pt;margin-left:417.5pt;margin-top:77pt;height:12.6pt;width:18pt;mso-position-horizontal-relative:page;mso-wrap-distance-bottom:0pt;mso-wrap-distance-left:0pt;mso-wrap-distance-right:0pt;mso-wrap-distance-top:0pt;mso-wrap-style:none;z-index:251661312;mso-width-relative:page;mso-height-relative:page;" filled="f" stroked="f" coordsize="21600,21600" o:gfxdata="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DMMau1gAAAAsB&#10;AAAPAAAAAAAAAAEAIAAAACIAAABkcnMvZG93bnJldi54bWxQSwECFAAUAAAACACHTuJAQkdru6sB&#10;AAB1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205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工作到底有什么好处？您可以娶老婆，买房子，过上好日子。别人在您周围工作，您也会越来越幸福。当您越来越优秀，您周围的人，就会越来越优秀。当您越来越垃圾,您周围的人，就会越来越垃圾。所以，当您通过工作，努力攀登上高峰的时候，您周围的人，都是灵魂优秀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工作的唯一目标，就是净化自己的灵魂。</w:t>
      </w:r>
      <w:r>
        <w:rPr>
          <w:color w:val="000000"/>
          <w:spacing w:val="0"/>
          <w:w w:val="100"/>
          <w:position w:val="0"/>
        </w:rPr>
        <w:t>当您认真工作，您的社会地位就会提高，收入提高。就算您得病了，也有钱医。而您没钱，您自然只能一无所有。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我不太同情那些一无所有的人。一般情况下，这些人都是不努力工作的。只有极其特殊的情况，才出现努力工作，也没什么收获，这些人是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不</w:t>
      </w:r>
      <w:r>
        <w:rPr>
          <w:color w:val="000000"/>
          <w:spacing w:val="0"/>
          <w:w w:val="100"/>
          <w:position w:val="0"/>
        </w:rPr>
        <w:t>应该同情和帮助的。我知道写这篇文章，会得罪很多人，但是我还是写了希望看到这篇文章的人，反思一下自己。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435610</wp:posOffset>
                </wp:positionH>
                <wp:positionV relativeFrom="paragraph">
                  <wp:posOffset>342900</wp:posOffset>
                </wp:positionV>
                <wp:extent cx="84455" cy="631190"/>
                <wp:effectExtent l="0" t="0" r="0" b="0"/>
                <wp:wrapSquare wrapText="bothSides"/>
                <wp:docPr id="1219" name="Shape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勤奋系统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19" o:spid="_x0000_s1026" o:spt="202" type="#_x0000_t202" style="position:absolute;left:0pt;margin-left:34.3pt;margin-top:27pt;height:49.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Ev2FM1gAAAAgBAAAPAAAAAAAAAAEAIAAAACIAAABkcnMvZG93bnJldi54bWxQSwECFAAUAAAA&#10;CACHTuJAL77Jpb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勤奋系统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同时，我写文章，也是为了给自己看的，也是为了总结自己。我要认真工作，在可能的范围内，尽量帮助人变成一个正直的人，一个社会地位、财富都增加的人。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721" w:name="bookmark725"/>
      <w:bookmarkStart w:id="722" w:name="bookmark726"/>
      <w:bookmarkStart w:id="723" w:name="bookmark724"/>
      <w:r>
        <w:rPr>
          <w:color w:val="000000"/>
          <w:spacing w:val="0"/>
          <w:w w:val="100"/>
          <w:position w:val="0"/>
          <w:sz w:val="30"/>
          <w:szCs w:val="30"/>
        </w:rPr>
        <w:t>时间是什么?</w:t>
      </w:r>
      <w:bookmarkEnd w:id="721"/>
      <w:bookmarkEnd w:id="722"/>
      <w:bookmarkEnd w:id="72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时间，就是金钱，也就是您用时间做业务，工作，您就有了金钱。 时间是我们的生命，也就是您浪费一天的时间，您就少一天。时间是我们的一切，因为我们的一切，本质都是时间构成与时间成就的。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我对不努力工作，不工作，不干活的状态是非常惊恐的。我们的年纪大了，必须有收入，而且是恐怖的收入。我们必须追赶时间。无论您多么想睡觉，多么想玩，您都玩不了了。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个社会上，有一种人，认为有本事的人喜欢跟他讲话。他不懂，越有本事的人，时间越宝贵，不跟人说话，因为，时间就是金钱，我们都是要赚钱的。我们没有功夫跟人说话的。连这个都理解不了的人，注定一辈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子也赚不了钱。我们有时间，都去搞视频。我们有时间，都去搞音频。我们有时间，都去搞推广。哪里有功夫跟您说话？我们有时间，都去培训自己的团队了。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660" w:right="0" w:firstLine="440"/>
        <w:jc w:val="both"/>
      </w:pPr>
      <w:r>
        <w:rPr>
          <w:color w:val="000000"/>
          <w:spacing w:val="0"/>
          <w:w w:val="100"/>
          <w:position w:val="0"/>
        </w:rPr>
        <w:t>优秀的人，时常都是积累和探索，提高自己能力或发挥价值。优秀的人，绝对没那么多时间去玩乐。因为工作的时间都不够。如果您经常性觉得自己的时间不知道如何用？您就是蠢人。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660" w:right="0" w:firstLine="440"/>
        <w:jc w:val="both"/>
      </w:pPr>
      <w:r>
        <w:rPr>
          <w:color w:val="000000"/>
          <w:spacing w:val="0"/>
          <w:w w:val="100"/>
          <w:position w:val="0"/>
        </w:rPr>
        <w:t>聪明人工作，执行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循环系统的时间是不够用的。抓紧时间干活， 吸粉，出单，只问耕耘不问收获。竭尽全力的奋斗。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00" w:line="397" w:lineRule="exact"/>
        <w:ind w:left="66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5750560</wp:posOffset>
                </wp:positionH>
                <wp:positionV relativeFrom="paragraph">
                  <wp:posOffset>63500</wp:posOffset>
                </wp:positionV>
                <wp:extent cx="84455" cy="407035"/>
                <wp:effectExtent l="0" t="0" r="0" b="0"/>
                <wp:wrapSquare wrapText="bothSides"/>
                <wp:docPr id="1221" name="Shape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勤奋系统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21" o:spid="_x0000_s1026" o:spt="202" type="#_x0000_t202" style="position:absolute;left:0pt;margin-left:452.8pt;margin-top:5pt;height:32.0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/LSNXWAAAACQEAAA8AAAAAAAAAAQAgAAAAIgAAAGRycy9kb3ducmV2LnhtbFBLAQIUABQAAAAI&#10;AIdO4kCF2i/x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勤奋系统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把本该奋斗的大好青春拿去享乐，就有问题了。我们必须每天早上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 xml:space="preserve">5 </w:t>
      </w:r>
      <w:r>
        <w:rPr>
          <w:color w:val="000000"/>
          <w:spacing w:val="0"/>
          <w:w w:val="100"/>
          <w:position w:val="0"/>
        </w:rPr>
        <w:t>点起床，工作。搞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循环系统，我们必须积累金钱。我们还年轻的时候, 就必须不断地自我奋斗，先赚钱，先安身立命，先稳定自己的生活。我们所有赚钱的人，都是早上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点起来死磕了。然后，我们就有了比普通人高一点的收入。我们就是这样改变命运的。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660"/>
        <w:jc w:val="both"/>
        <w:rPr>
          <w:sz w:val="30"/>
          <w:szCs w:val="30"/>
        </w:rPr>
      </w:pPr>
      <w:bookmarkStart w:id="724" w:name="bookmark729"/>
      <w:bookmarkStart w:id="725" w:name="bookmark728"/>
      <w:bookmarkStart w:id="726" w:name="bookmark727"/>
      <w:r>
        <w:rPr>
          <w:color w:val="000000"/>
          <w:spacing w:val="0"/>
          <w:w w:val="100"/>
          <w:position w:val="0"/>
          <w:sz w:val="30"/>
          <w:szCs w:val="30"/>
        </w:rPr>
        <w:t>勤奋是干具体的事</w:t>
      </w:r>
      <w:bookmarkEnd w:id="724"/>
      <w:bookmarkEnd w:id="725"/>
      <w:bookmarkEnd w:id="72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660" w:right="0" w:firstLine="440"/>
        <w:jc w:val="both"/>
      </w:pPr>
      <w:r>
        <w:rPr>
          <w:color w:val="000000"/>
          <w:spacing w:val="0"/>
          <w:w w:val="100"/>
          <w:position w:val="0"/>
        </w:rPr>
        <w:t>学习、工作、生活都是具体的，如果我们总是是泛泛而谈，它们就会 一团糟，结果也会不如人意。所谓具体，就是您必须发一个帖子，您必须 做一篇文案。您必须搞一个文案，一个收费信息。您有一个老师带着，您在干活，每一个字，每一个语音，每一个视频，都是那么的具体。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8" w:lineRule="exact"/>
        <w:ind w:left="1080" w:right="0" w:firstLine="0"/>
        <w:jc w:val="both"/>
        <w:sectPr>
          <w:headerReference r:id="rId518" w:type="first"/>
          <w:footerReference r:id="rId521" w:type="first"/>
          <w:headerReference r:id="rId516" w:type="default"/>
          <w:footerReference r:id="rId519" w:type="default"/>
          <w:headerReference r:id="rId517" w:type="even"/>
          <w:footerReference r:id="rId520" w:type="even"/>
          <w:footnotePr>
            <w:numFmt w:val="decimal"/>
          </w:footnotePr>
          <w:pgSz w:w="9922" w:h="13813"/>
          <w:pgMar w:top="1095" w:right="1144" w:bottom="1138" w:left="127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您必须去研究流量平台，一个帖子发出去，可能带来几个流量，搞几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张图片，就可能有转化。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70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生活是具体的，这种具体是行动带来的</w:t>
      </w:r>
      <w:r>
        <w:rPr>
          <w:color w:val="000000"/>
          <w:spacing w:val="0"/>
          <w:w w:val="100"/>
          <w:position w:val="0"/>
        </w:rPr>
        <w:t>。总是有些人说，怎么干？总是有人谈战略。然而，一个月下来，没什么进账，这就是骗子行为。这就是不具体的骗子行为。具体，不违法乱纪，踏踏实实搞推广，搞变现，搞流量，锁定一个项目，一辈子。我们用具体行动改变我们自己的命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00" w:line="389" w:lineRule="exact"/>
        <w:ind w:left="70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人的无耻不是工作不好，而是工作干不好。工作比什么都重要，没 有什么比工作更重要了。不断地搞流量，出单，才是王道。其他事情， 我们根本不干。我们必须认真工作，谁比我们认真，我们就超过他。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0" w:line="202" w:lineRule="auto"/>
        <w:ind w:left="720" w:leftChars="300" w:right="0" w:firstLine="480" w:firstLineChars="100"/>
        <w:jc w:val="left"/>
        <w:rPr>
          <w:rFonts w:ascii="宋体" w:hAnsi="宋体" w:eastAsia="宋体" w:cs="宋体"/>
          <w:color w:val="000000"/>
          <w:spacing w:val="0"/>
          <w:w w:val="100"/>
          <w:position w:val="0"/>
          <w:sz w:val="22"/>
          <w:szCs w:val="22"/>
          <w:u w:val="none"/>
          <w:shd w:val="clear" w:color="auto" w:fill="auto"/>
          <w:lang w:val="zh-TW" w:eastAsia="zh-TW" w:bidi="zh-TW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8"/>
          <w:szCs w:val="48"/>
        </w:rPr>
        <w:tab/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2"/>
          <w:szCs w:val="22"/>
          <w:u w:val="none"/>
          <w:shd w:val="clear" w:color="auto" w:fill="auto"/>
          <w:lang w:val="zh-TW" w:eastAsia="zh-TW" w:bidi="zh-TW"/>
        </w:rPr>
        <w:t>努力不是一种情感，不是一种鸡血。而是一种实实在在的发贴，发语音，发视频。做帖子，做语音，做视频。努力是一种具体的，搞流量的行动。搞文案的行动，搞图片的行动。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700" w:right="0" w:firstLine="440"/>
        <w:jc w:val="both"/>
      </w:pPr>
      <w:r>
        <w:rPr>
          <w:color w:val="000000"/>
          <w:spacing w:val="0"/>
          <w:w w:val="100"/>
          <w:position w:val="0"/>
        </w:rPr>
        <w:t>总是有人告诉我，他努力了三个月，好苦，还没见到钱。我想说，努力是一种具体的工作。您没做具体的工作，当然没结果。您若真正按照我的要求去做具体工作，我真的不敢相信没结果。因为我就有结果。跟着我做事的人，也有很多有结果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700"/>
        <w:jc w:val="both"/>
        <w:rPr>
          <w:sz w:val="30"/>
          <w:szCs w:val="30"/>
        </w:rPr>
      </w:pPr>
      <w:bookmarkStart w:id="727" w:name="bookmark734"/>
      <w:bookmarkStart w:id="728" w:name="bookmark733"/>
      <w:bookmarkStart w:id="729" w:name="bookmark735"/>
      <w:r>
        <w:rPr>
          <w:color w:val="000000"/>
          <w:spacing w:val="0"/>
          <w:w w:val="100"/>
          <w:position w:val="0"/>
          <w:sz w:val="30"/>
          <w:szCs w:val="30"/>
        </w:rPr>
        <w:t>任何人都很辛苦</w:t>
      </w:r>
      <w:bookmarkEnd w:id="727"/>
      <w:bookmarkEnd w:id="728"/>
      <w:bookmarkEnd w:id="72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700" w:right="0" w:firstLine="440"/>
        <w:jc w:val="both"/>
      </w:pPr>
      <w:r>
        <w:rPr>
          <w:color w:val="000000"/>
          <w:spacing w:val="0"/>
          <w:w w:val="100"/>
          <w:position w:val="0"/>
        </w:rPr>
        <w:t>我想过很好的生活。我知道大家都想过很好的生活。但是生活，是自己拼搏来的，克勤克俭来的。不过呢，没有几个人愿意克勤克俭吧。很多人都在醉生梦死，很多人都是混日子。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389" w:lineRule="exact"/>
        <w:ind w:left="0" w:right="0" w:firstLine="5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228600</wp:posOffset>
                </wp:positionV>
                <wp:extent cx="231140" cy="160020"/>
                <wp:effectExtent l="0" t="0" r="0" b="0"/>
                <wp:wrapSquare wrapText="right"/>
                <wp:docPr id="1235" name="Shape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208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35" o:spid="_x0000_s1026" o:spt="202" type="#_x0000_t202" style="position:absolute;left:0pt;margin-left:56.8pt;margin-top:18pt;height:12.6pt;width:18.2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EyOjKLVAAAA&#10;CQEAAA8AAAAAAAAAAQAgAAAAIgAAAGRycy9kb3ducmV2LnhtbFBLAQIUABQAAAAIAIdO4kCbQPuO&#10;rgEAAHU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208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别想着依靠谁，要努力去做流量，做变现。否则，您就会一无所有。努力工作，不断地提升自己的实力。这是所有人都要做的工作。只有搞流 量，搞变现这件事，再也没有其他任何事了。不要装，装，是没什么意义的。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很多人都说工作辛苦。其实，任何人都很辛苦的。不想工作辛苦的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人，生活就过得辛苦</w:t>
      </w:r>
      <w:r>
        <w:rPr>
          <w:color w:val="000000"/>
          <w:spacing w:val="0"/>
          <w:w w:val="100"/>
          <w:position w:val="0"/>
        </w:rPr>
        <w:t>。您不辛苦的工作，您的父母就辛苦的生活。您不辛苦的工作，您的老婆就惨了，吃得差，住得差。您不辛苦的工作，您的孩子就惨了，小小年纪，就要受到别人的鄙视。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您必须竭尽所能,才能拥有一个美好的家庭</w:t>
      </w:r>
      <w:r>
        <w:rPr>
          <w:color w:val="000000"/>
          <w:spacing w:val="0"/>
          <w:w w:val="100"/>
          <w:position w:val="0"/>
        </w:rPr>
        <w:t>。您的父母才能过得好点。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12"/>
        </w:tabs>
        <w:bidi w:val="0"/>
        <w:spacing w:before="0" w:after="0" w:line="389" w:lineRule="exact"/>
        <w:ind w:left="0" w:right="0" w:firstLine="0"/>
        <w:jc w:val="both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您若稍微堕落，您将生存困难，您的家人，也将生存困难，没有地位。年轻人的时间是宝贵的。因为，您会发现，您很快就老了。就没什么机会了。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12"/>
        </w:tabs>
        <w:bidi w:val="0"/>
        <w:spacing w:before="0" w:after="0" w:line="313" w:lineRule="exact"/>
        <w:ind w:left="420" w:right="0" w:firstLine="6880"/>
        <w:jc w:val="both"/>
        <w:rPr>
          <w:color w:val="000000"/>
          <w:spacing w:val="0"/>
          <w:w w:val="100"/>
          <w:position w:val="0"/>
          <w:sz w:val="20"/>
          <w:szCs w:val="20"/>
        </w:rPr>
      </w:pP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12"/>
        </w:tabs>
        <w:bidi w:val="0"/>
        <w:spacing w:before="0" w:after="0" w:line="313" w:lineRule="exact"/>
        <w:ind w:right="0"/>
        <w:jc w:val="both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人的成功，应该来自于不断地自我奋斗。除非，您爹是王大人。可惜，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您爹不是王大人。所以，您也就做不了王少爷。所以，您必须得靠自我奋斗，勉勉强强存活在这个社会上。我们要写实，不要吹牛。写实，就是我们生存的异常困难。只有一点点的死磕，赚点小钱。聊以自慰。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进步，来自于拼命。没有钱，大家活不好。</w:t>
      </w:r>
      <w:r>
        <w:rPr>
          <w:color w:val="000000"/>
          <w:spacing w:val="0"/>
          <w:w w:val="100"/>
          <w:position w:val="0"/>
        </w:rPr>
        <w:t>工作首先是为了自己。别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扯高大上的那些话，当然，我们必须竭尽全力的做好服务，服务好每一个 </w:t>
      </w:r>
      <w:r>
        <w:rPr>
          <w:color w:val="000000"/>
          <w:spacing w:val="0"/>
          <w:w w:val="100"/>
          <w:position w:val="0"/>
          <w:sz w:val="22"/>
          <w:szCs w:val="22"/>
        </w:rPr>
        <w:t>人，</w:t>
      </w:r>
      <w:r>
        <w:rPr>
          <w:color w:val="000000"/>
          <w:spacing w:val="0"/>
          <w:w w:val="100"/>
          <w:position w:val="0"/>
        </w:rPr>
        <w:t>我们才能生存好。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我不认为工作是辛苦的，我认为工作是上帝赐予我们最好的礼物，要喜欢工作，才会有前途。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我希望大家勤俭节约。我希望大家努力拼搏。我希望大家赚钱养家。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我希望大家不要做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屌丝</w:t>
      </w:r>
      <w:r>
        <w:rPr>
          <w:color w:val="000000"/>
          <w:spacing w:val="0"/>
          <w:w w:val="100"/>
          <w:position w:val="0"/>
        </w:rPr>
        <w:t>。我希望大家知恩图报。我希望大家别做龌龊小人。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rStyle w:val="18"/>
          <w:b w:val="0"/>
          <w:bCs w:val="0"/>
          <w:i w:val="0"/>
          <w:iCs w:val="0"/>
          <w:smallCaps w:val="0"/>
          <w:strike w:val="0"/>
        </w:rPr>
      </w:pPr>
      <w:r>
        <w:rPr>
          <w:color w:val="000000"/>
          <w:spacing w:val="0"/>
          <w:w w:val="100"/>
          <w:position w:val="0"/>
        </w:rPr>
        <w:t>每个人都是一个人的儿子，还可能是一个人的爸爸，也可能是一个人的老公。您在外面孤独的奋斗，不过是为了阖家欢乐，不过是为了赚点钱。赚不到，对于您以及您周围的人，就是灾难了。我们在生存线上奋斗。而</w:t>
      </w:r>
      <w:r>
        <w:rPr>
          <w:rStyle w:val="18"/>
          <w:b w:val="0"/>
          <w:bCs w:val="0"/>
          <w:i w:val="0"/>
          <w:iCs w:val="0"/>
          <w:smallCaps w:val="0"/>
          <w:strike w:val="0"/>
        </w:rPr>
        <w:t>有些人，已经完全脱离了生存与繁殖，他们是纯粹娱乐型的选手。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rStyle w:val="18"/>
          <w:b w:val="0"/>
          <w:bCs w:val="0"/>
          <w:i w:val="0"/>
          <w:iCs w:val="0"/>
          <w:smallCaps w:val="0"/>
          <w:strike w:val="0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rStyle w:val="18"/>
          <w:b w:val="0"/>
          <w:bCs w:val="0"/>
          <w:i w:val="0"/>
          <w:iCs w:val="0"/>
          <w:smallCaps w:val="0"/>
          <w:strike w:val="0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rStyle w:val="18"/>
          <w:b w:val="0"/>
          <w:bCs w:val="0"/>
          <w:i w:val="0"/>
          <w:iCs w:val="0"/>
          <w:smallCaps w:val="0"/>
          <w:strike w:val="0"/>
        </w:r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left"/>
        <w:rPr>
          <w:sz w:val="30"/>
          <w:szCs w:val="30"/>
        </w:rPr>
      </w:pPr>
      <w:bookmarkStart w:id="730" w:name="bookmark736"/>
      <w:bookmarkStart w:id="731" w:name="bookmark738"/>
      <w:bookmarkStart w:id="732" w:name="bookmark737"/>
      <w:r>
        <w:rPr>
          <w:color w:val="000000"/>
          <w:spacing w:val="0"/>
          <w:w w:val="100"/>
          <w:position w:val="0"/>
          <w:sz w:val="30"/>
          <w:szCs w:val="30"/>
        </w:rPr>
        <w:t>聪明的人罗都是憨憨的干</w:t>
      </w:r>
      <w:bookmarkEnd w:id="730"/>
      <w:bookmarkEnd w:id="731"/>
      <w:bookmarkEnd w:id="73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0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370840</wp:posOffset>
                </wp:positionH>
                <wp:positionV relativeFrom="paragraph">
                  <wp:posOffset>419100</wp:posOffset>
                </wp:positionV>
                <wp:extent cx="102870" cy="407035"/>
                <wp:effectExtent l="0" t="0" r="0" b="0"/>
                <wp:wrapSquare wrapText="bothSides"/>
                <wp:docPr id="1237" name="Shape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勤奋系统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37" o:spid="_x0000_s1026" o:spt="202" type="#_x0000_t202" style="position:absolute;left:0pt;margin-left:29.2pt;margin-top:33pt;height:32.0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LJmX2NUAAAAIAQAADwAAAAAAAAABACAAAAAiAAAAZHJzL2Rvd25yZXYueG1sUEsBAhQAFAAAAAgA&#10;h07iQCN9ehS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勤奋系统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双手改变命运。您必须去每天录制36个音频，36个视频，36个自媒体文章。您必须干活，用您的双手。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很多学员问我，如何让自己快速发财？就是双手动起来。有能力的人， 都在干活，都在敲击键盘。无能的人双眼茫茫然，在等待。等待来的只是人老珠黄，死亡与贫穷。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只有勤劳的双手，运动起来，干活，才会改变命运。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逝者如斯夫？不舍昼夜。有的兄弟姐妹，跟着我搞社群营销，做一段时间，就不做了。没有恒心，就没有持续的收入。人必须选定一个目标, 不舍昼夜的干。直到死亡。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愚蠢的人，喜欢走捷径，问方法。聪明的人，都是憨憨的干。</w:t>
      </w:r>
      <w:r>
        <w:rPr>
          <w:color w:val="000000"/>
          <w:spacing w:val="0"/>
          <w:w w:val="100"/>
          <w:position w:val="0"/>
        </w:rPr>
        <w:t>勤奋、 努力、扎实。我非常不喜欢跟那些不勤奋，不舍得吃苦的人多说什么。有些人非常幼稚，干几天抖音，就来问我要成绩，没粉丝，就抱怨，奇葩得很。人应该找自己的问题，而不是没粉丝，不赚钱，立刻抱怨，或者立刻开始怪老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379730</wp:posOffset>
                </wp:positionH>
                <wp:positionV relativeFrom="paragraph">
                  <wp:posOffset>965200</wp:posOffset>
                </wp:positionV>
                <wp:extent cx="208280" cy="111760"/>
                <wp:effectExtent l="0" t="0" r="0" b="0"/>
                <wp:wrapSquare wrapText="bothSides"/>
                <wp:docPr id="1239" name="Shape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39" o:spid="_x0000_s1026" o:spt="202" type="#_x0000_t202" style="position:absolute;left:0pt;margin-left:29.9pt;margin-top:76pt;height:8.8pt;width:16.4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OXy4DVAAAACQEAAA8AAAAAAAAAAQAgAAAAIgAAAGRycy9kb3ducmV2LnhtbFBLAQIUABQAAAAI&#10;AIdO4kCWdWp+twEAAIM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11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贪巧求速，就会心存侥幸，就会一厢情愿，就会拔苗助长，就会自欺欺人，就会上当受骗。</w:t>
      </w:r>
      <w:r>
        <w:rPr>
          <w:color w:val="000000"/>
          <w:spacing w:val="0"/>
          <w:w w:val="100"/>
          <w:position w:val="0"/>
        </w:rPr>
        <w:t>我们这群人啊，只是踏踏实实干36循环系统而已，其他任何事，我们都不干。我们知道踏实、认真、努力，一点点的制造内容，制造视频、音频，制造广告，就能成交。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240" w:right="0" w:firstLine="460"/>
        <w:jc w:val="both"/>
      </w:pPr>
      <w:r>
        <w:rPr>
          <w:color w:val="000000"/>
          <w:spacing w:val="0"/>
          <w:w w:val="100"/>
          <w:position w:val="0"/>
        </w:rPr>
        <w:t>只问耕耘，不问收获。先搞好36循环系统，先搞100个同行，先干3个月到6个月，先拼命。拼够了，自然有收获，一上来，就要问我要成绩，要岀单，要钱的人，没办法交流。所以，我也不希望一上来就要钱, 而不是先干活的人跟我交流。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240" w:right="0" w:firstLine="460"/>
        <w:jc w:val="both"/>
      </w:pPr>
      <w:r>
        <w:rPr>
          <w:color w:val="000000"/>
          <w:spacing w:val="0"/>
          <w:w w:val="100"/>
          <w:position w:val="0"/>
        </w:rPr>
        <w:t>我们都努力，力求让自己的项目出单。我们都努力点，力求让自己的粉丝多点。我们都努力的执行36循环系统，把学到的每一点知识都运用到极致。不要去找别人麻烦，多想想，别人能赚钱，我们也必须能赚钱。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240" w:right="0" w:firstLine="460"/>
        <w:jc w:val="both"/>
      </w:pPr>
      <w:r>
        <w:rPr>
          <w:color w:val="000000"/>
          <w:spacing w:val="0"/>
          <w:w w:val="100"/>
          <w:position w:val="0"/>
        </w:rPr>
        <w:t>只要您极度努力，您的收入就会变得极其高。当然，您可以选择天天玩，然后一无所有，养活自己，都养活不了。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240" w:right="0" w:firstLine="460"/>
        <w:jc w:val="both"/>
      </w:pPr>
      <w:r>
        <w:rPr>
          <w:color w:val="000000"/>
          <w:spacing w:val="0"/>
          <w:w w:val="100"/>
          <w:position w:val="0"/>
        </w:rPr>
        <w:t>曾国藩一生最强调就是治懒：“百种弊病，皆从懒生。懒则弛缓，弛缓则治人不严，而趣功不敏。一处迟则百处懈矣。</w:t>
      </w:r>
      <w:r>
        <w:rPr>
          <w:color w:val="000000"/>
          <w:spacing w:val="0"/>
          <w:w w:val="100"/>
          <w:position w:val="0"/>
          <w:lang w:val="en-US" w:eastAsia="en-US" w:bidi="en-US"/>
        </w:rPr>
        <w:t>"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123"/>
        </w:tabs>
        <w:bidi w:val="0"/>
        <w:spacing w:before="0" w:after="0" w:line="391" w:lineRule="exact"/>
        <w:ind w:left="0" w:right="0" w:firstLine="660"/>
        <w:jc w:val="both"/>
      </w:pPr>
      <w:bookmarkStart w:id="733" w:name="bookmark739"/>
      <w:r>
        <w:rPr>
          <w:color w:val="000000"/>
          <w:spacing w:val="0"/>
          <w:w w:val="100"/>
          <w:position w:val="0"/>
        </w:rPr>
        <w:t>一</w:t>
      </w:r>
      <w:bookmarkEnd w:id="733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必须按计划做事，一件拖下来就和另一件撞车。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123"/>
        </w:tabs>
        <w:bidi w:val="0"/>
        <w:spacing w:before="0" w:after="2120" w:line="391" w:lineRule="exact"/>
        <w:ind w:left="0" w:right="0" w:firstLine="660"/>
        <w:jc w:val="left"/>
      </w:pPr>
      <w:bookmarkStart w:id="734" w:name="bookmark740"/>
      <w:r>
        <w:rPr>
          <w:color w:val="000000"/>
          <w:spacing w:val="0"/>
          <w:w w:val="100"/>
          <w:position w:val="0"/>
        </w:rPr>
        <w:t>二</w:t>
      </w:r>
      <w:bookmarkEnd w:id="734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必须每天总结今天的事情。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240"/>
        <w:jc w:val="both"/>
        <w:rPr>
          <w:sz w:val="30"/>
          <w:szCs w:val="30"/>
        </w:rPr>
      </w:pPr>
      <w:bookmarkStart w:id="735" w:name="bookmark741"/>
      <w:bookmarkStart w:id="736" w:name="bookmark742"/>
      <w:bookmarkStart w:id="737" w:name="bookmark743"/>
      <w:r>
        <w:rPr>
          <w:color w:val="000000"/>
          <w:spacing w:val="0"/>
          <w:w w:val="100"/>
          <w:position w:val="0"/>
          <w:sz w:val="30"/>
          <w:szCs w:val="30"/>
        </w:rPr>
        <w:t>大事是小事的集合</w:t>
      </w:r>
      <w:bookmarkEnd w:id="735"/>
      <w:bookmarkEnd w:id="736"/>
      <w:bookmarkEnd w:id="73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1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2"/>
          <w:szCs w:val="22"/>
        </w:rPr>
        <w:t>人必须有一个目标，</w:t>
      </w:r>
      <w:r>
        <w:rPr>
          <w:color w:val="000000"/>
          <w:spacing w:val="0"/>
          <w:w w:val="100"/>
          <w:position w:val="0"/>
        </w:rPr>
        <w:t>一个</w:t>
      </w:r>
      <w:r>
        <w:rPr>
          <w:color w:val="000000"/>
          <w:spacing w:val="0"/>
          <w:w w:val="100"/>
          <w:position w:val="0"/>
          <w:sz w:val="22"/>
          <w:szCs w:val="22"/>
        </w:rPr>
        <w:t>项目，一件小事。</w:t>
      </w:r>
      <w:r>
        <w:rPr>
          <w:color w:val="000000"/>
          <w:spacing w:val="0"/>
          <w:w w:val="100"/>
          <w:position w:val="0"/>
        </w:rPr>
        <w:t>人有了这个小事，这个目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740" w:line="401" w:lineRule="exact"/>
        <w:ind w:left="240" w:right="0" w:firstLine="40"/>
        <w:jc w:val="left"/>
      </w:pPr>
      <w:r>
        <w:rPr>
          <w:color w:val="000000"/>
          <w:spacing w:val="0"/>
          <w:w w:val="100"/>
          <w:position w:val="0"/>
        </w:rPr>
        <w:t>标，这个36循环系统过后，就是日日执行。人什么时候能心安？心安不过是永远记得自己有一件事情要做，而不是几件事。为什么很多人迷茫，慌张？不过是稀里糊涂的不知道自己要干什么而已。</w:t>
      </w:r>
    </w:p>
    <w:p>
      <w:pPr>
        <w:pStyle w:val="2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  <w:sectPr>
          <w:headerReference r:id="rId524" w:type="first"/>
          <w:footerReference r:id="rId527" w:type="first"/>
          <w:headerReference r:id="rId522" w:type="default"/>
          <w:footerReference r:id="rId525" w:type="default"/>
          <w:headerReference r:id="rId523" w:type="even"/>
          <w:footerReference r:id="rId526" w:type="even"/>
          <w:footnotePr>
            <w:numFmt w:val="decimal"/>
          </w:footnotePr>
          <w:pgSz w:w="9922" w:h="13813"/>
          <w:pgMar w:top="1095" w:right="1144" w:bottom="1138" w:left="127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22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在我这里，无非是做点小事。不要问我大事怎么干。先干小事，一个音频，一个文章，一个视频，您是不是搞好了？您是不是发布出去了？ 36个，您是不是搞定了？就这点小事，日日不断地干，您都不会，就不要问什么大事了</w:t>
      </w:r>
      <w:r>
        <w:rPr>
          <w:color w:val="000000"/>
          <w:spacing w:val="0"/>
          <w:w w:val="100"/>
          <w:position w:val="0"/>
          <w:sz w:val="22"/>
          <w:szCs w:val="22"/>
        </w:rPr>
        <w:t>。大事是小事的集合。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220" w:right="0" w:firstLine="420"/>
        <w:jc w:val="left"/>
        <w:sectPr>
          <w:headerReference r:id="rId528" w:type="default"/>
          <w:footerReference r:id="rId530" w:type="default"/>
          <w:headerReference r:id="rId529" w:type="even"/>
          <w:footerReference r:id="rId531" w:type="even"/>
          <w:footnotePr>
            <w:numFmt w:val="decimal"/>
          </w:footnotePr>
          <w:pgSz w:w="9922" w:h="13813"/>
          <w:pgMar w:top="1095" w:right="1144" w:bottom="1138" w:left="1275" w:header="667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1054100</wp:posOffset>
                </wp:positionV>
                <wp:extent cx="84455" cy="407035"/>
                <wp:effectExtent l="0" t="0" r="0" b="0"/>
                <wp:wrapSquare wrapText="bothSides"/>
                <wp:docPr id="1255" name="Shape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勤奋系统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55" o:spid="_x0000_s1026" o:spt="202" type="#_x0000_t202" style="position:absolute;left:0pt;margin-left:41.45pt;margin-top:83pt;height:32.0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Ti0ddYAAAAJAQAADwAAAAAAAAABACAAAAAiAAAAZHJzL2Rvd25yZXYueG1sUEsBAhQAFAAAAAgA&#10;h07iQKJNZo+1AQAAg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勤奋系统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我从来不关心别人的事情，我只是带领大家关心现在手上这点小事。 就是干。不会收拾的人，不会工作。不</w:t>
      </w:r>
      <w:r>
        <w:rPr>
          <w:color w:val="000000"/>
          <w:spacing w:val="0"/>
          <w:w w:val="100"/>
          <w:position w:val="0"/>
          <w:sz w:val="22"/>
          <w:szCs w:val="22"/>
        </w:rPr>
        <w:t>能看到小问题的人，永远不能真正解决大问题。认为自己是解决大问题的，而不屑于解决小问题的人，他的时间效率不会超过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20%</w:t>
      </w:r>
      <w:r>
        <w:rPr>
          <w:color w:val="000000"/>
          <w:spacing w:val="0"/>
          <w:w w:val="100"/>
          <w:position w:val="0"/>
        </w:rPr>
        <w:t>。做小事的人有效率，做大事的人没效率，他们自己都不知道自己在干啥。</w:t>
      </w:r>
    </w:p>
    <w:p>
      <w:pPr>
        <w:pStyle w:val="29"/>
        <w:keepNext/>
        <w:keepLines/>
        <w:framePr w:w="472" w:h="3938" w:hRule="exact" w:wrap="auto" w:vAnchor="margin" w:hAnchor="page" w:x="8711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738" w:name="bookmark745"/>
      <w:bookmarkStart w:id="739" w:name="bookmark746"/>
      <w:bookmarkStart w:id="740" w:name="bookmark744"/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方法修身系统</w:t>
      </w:r>
      <w:bookmarkEnd w:id="738"/>
      <w:bookmarkEnd w:id="739"/>
      <w:bookmarkEnd w:id="740"/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7" w:line="1" w:lineRule="exact"/>
      </w:pPr>
    </w:p>
    <w:p>
      <w:pPr>
        <w:widowControl w:val="0"/>
        <w:spacing w:line="1" w:lineRule="exact"/>
        <w:sectPr>
          <w:headerReference r:id="rId532" w:type="default"/>
          <w:footerReference r:id="rId534" w:type="default"/>
          <w:headerReference r:id="rId533" w:type="even"/>
          <w:footerReference r:id="rId535" w:type="even"/>
          <w:footnotePr>
            <w:numFmt w:val="decimal"/>
          </w:footnotePr>
          <w:pgSz w:w="9922" w:h="13813"/>
          <w:pgMar w:top="4905" w:right="739" w:bottom="723" w:left="2723" w:header="447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70" w:h="8374" w:hRule="exact" w:wrap="auto" w:vAnchor="margin" w:hAnchor="page" w:x="7991" w:y="1"/>
        <w:widowControl w:val="0"/>
        <w:shd w:val="clear" w:color="auto" w:fill="auto"/>
        <w:tabs>
          <w:tab w:val="left" w:leader="hyphen" w:pos="7628"/>
        </w:tabs>
        <w:bidi w:val="0"/>
        <w:spacing w:before="0" w:line="810" w:lineRule="exact"/>
        <w:ind w:left="0" w:right="0" w:firstLine="0"/>
        <w:jc w:val="left"/>
      </w:pPr>
      <w:bookmarkStart w:id="741" w:name="bookmark747"/>
      <w:bookmarkStart w:id="742" w:name="bookmark748"/>
      <w:bookmarkStart w:id="743" w:name="bookmark749"/>
      <w:r>
        <w:rPr>
          <w:color w:val="000000"/>
          <w:spacing w:val="0"/>
          <w:w w:val="100"/>
          <w:position w:val="0"/>
        </w:rPr>
        <w:t>第十九章</w:t>
      </w:r>
      <w:r>
        <w:rPr>
          <w:color w:val="000000"/>
          <w:spacing w:val="0"/>
          <w:w w:val="100"/>
          <w:position w:val="0"/>
          <w:eastAsianLayout w:id="72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73" w:vert="1"/>
        </w:rPr>
        <w:t>72</w:t>
      </w:r>
      <w:r>
        <w:rPr>
          <w:color w:val="000000"/>
          <w:spacing w:val="0"/>
          <w:w w:val="100"/>
          <w:position w:val="0"/>
        </w:rPr>
        <w:t>大营销系统之从一而终系统</w:t>
      </w:r>
      <w:bookmarkEnd w:id="741"/>
      <w:bookmarkEnd w:id="742"/>
      <w:bookmarkEnd w:id="743"/>
    </w:p>
    <w:p>
      <w:pPr>
        <w:pStyle w:val="33"/>
        <w:keepNext w:val="0"/>
        <w:keepLines w:val="0"/>
        <w:framePr w:w="1170" w:h="8374" w:hRule="exact" w:wrap="auto" w:vAnchor="margin" w:hAnchor="page" w:x="7991" w:y="1"/>
        <w:widowControl w:val="0"/>
        <w:shd w:val="clear" w:color="auto" w:fill="auto"/>
        <w:tabs>
          <w:tab w:val="left" w:leader="hyphen" w:pos="7628"/>
        </w:tabs>
        <w:bidi w:val="0"/>
        <w:spacing w:before="0" w:after="0" w:line="810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不动</w:t>
      </w:r>
      <w:r>
        <w:rPr>
          <w:color w:val="000000"/>
          <w:spacing w:val="0"/>
          <w:w w:val="100"/>
          <w:position w:val="0"/>
          <w:eastAsianLayout w:id="74" w:vert="1"/>
        </w:rPr>
        <w:t>，</w:t>
      </w:r>
      <w:r>
        <w:rPr>
          <w:color w:val="000000"/>
          <w:spacing w:val="0"/>
          <w:w w:val="100"/>
          <w:position w:val="0"/>
        </w:rPr>
        <w:t>才是高手。</w:t>
      </w:r>
      <w:r>
        <w:rPr>
          <w:color w:val="000000"/>
          <w:spacing w:val="0"/>
          <w:w w:val="100"/>
          <w:position w:val="0"/>
          <w:eastAsianLayout w:id="75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3" w:line="1" w:lineRule="exact"/>
      </w:pPr>
    </w:p>
    <w:p>
      <w:pPr>
        <w:widowControl w:val="0"/>
        <w:spacing w:line="1" w:lineRule="exact"/>
        <w:sectPr>
          <w:headerReference r:id="rId536" w:type="default"/>
          <w:footerReference r:id="rId538" w:type="default"/>
          <w:headerReference r:id="rId537" w:type="even"/>
          <w:footerReference r:id="rId539" w:type="even"/>
          <w:footnotePr>
            <w:numFmt w:val="decimal"/>
          </w:footnotePr>
          <w:pgSz w:w="9922" w:h="13813"/>
          <w:pgMar w:top="2799" w:right="761" w:bottom="733" w:left="2759" w:header="2371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744" w:name="bookmark751"/>
      <w:bookmarkStart w:id="745" w:name="bookmark750"/>
      <w:bookmarkStart w:id="746" w:name="bookmark752"/>
      <w:r>
        <w:rPr>
          <w:color w:val="000000"/>
          <w:spacing w:val="0"/>
          <w:w w:val="100"/>
          <w:position w:val="0"/>
          <w:sz w:val="30"/>
          <w:szCs w:val="30"/>
        </w:rPr>
        <w:t>从一而终</w:t>
      </w:r>
      <w:bookmarkEnd w:id="744"/>
      <w:bookmarkEnd w:id="745"/>
      <w:bookmarkEnd w:id="74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跟一个人，就彻底的跟。无论对错，无论您现在理解不理解。别人牛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就是老老实实跟随。老老实实听话、照做、执行。人啊，越老实，越有前途。盲目迷信，崇拜，选好了，就跟着。人生最讨厌的是，一会儿怀疑，一会儿相信，到哪里都没朋友，没事业。如果您自己觉得自己顶尖聪明，喜欢反水。您这种人，人见人恨，还搞个毛的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63500</wp:posOffset>
                </wp:positionV>
                <wp:extent cx="86995" cy="594360"/>
                <wp:effectExtent l="0" t="0" r="0" b="0"/>
                <wp:wrapSquare wrapText="bothSides"/>
                <wp:docPr id="1265" name="Shap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从一而终系统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65" o:spid="_x0000_s1026" o:spt="202" type="#_x0000_t202" style="position:absolute;left:0pt;margin-left:36.7pt;margin-top:5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GlvFNQAAAAIAQAADwAAAAAAAAABACAAAAAiAAAAZHJzL2Rvd25yZXYueG1sUEsBAhQAFAAAAAgA&#10;h07iQAuDMeu3AQAAgg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从一而终系统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老天爷喜欢老实人，喜欢憨人。不信？您看看，很多成功的人，其实都是老实人。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人必须从一而终，做一件事，做一个环节，做一个项目，日日不断地干。总是换老师，换项目，换人，您不疯，跟您的人也会疯掉。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总是要定位，定位精准，持续玩下去，才会有结果。我不过是理解了持续的力量而已。很多人，开始跟我们同行，走不了几个月，或者，几年，他就放弃了。我见过太多放弃的穷人，他们生活艰难。但当您告诉他, 要从一而终，带着他一直在一个项目上拼杀，说这样，可以有成绩的时候。他们就开始骂您是骗子了。没办法，可怜之人，必有可恨之处。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人只能从一而终。选好一个环节，就一直弄。大部分人都差不多，大部分项目都差不多。就看谁能坚持。一</w:t>
      </w:r>
      <w:r>
        <w:rPr>
          <w:color w:val="000000"/>
          <w:spacing w:val="0"/>
          <w:w w:val="100"/>
          <w:position w:val="0"/>
          <w:sz w:val="22"/>
          <w:szCs w:val="22"/>
        </w:rPr>
        <w:t>个项目有没有利润？是看您能不能长期做精，做透彻。不是您换项目快。</w:t>
      </w:r>
      <w:r>
        <w:rPr>
          <w:color w:val="000000"/>
          <w:spacing w:val="0"/>
          <w:w w:val="100"/>
          <w:position w:val="0"/>
        </w:rPr>
        <w:t>行行出状元，您无能，您就认为项目无能。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  <w:sectPr>
          <w:footnotePr>
            <w:numFmt w:val="decimal"/>
          </w:footnotePr>
          <w:pgSz w:w="9922" w:h="13813"/>
          <w:pgMar w:top="1300" w:right="1516" w:bottom="937" w:left="1472" w:header="872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01600" distR="101600" simplePos="0" relativeHeight="251661312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711200</wp:posOffset>
                </wp:positionV>
                <wp:extent cx="233045" cy="160020"/>
                <wp:effectExtent l="0" t="0" r="0" b="0"/>
                <wp:wrapSquare wrapText="bothSides"/>
                <wp:docPr id="1267" name="Shape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216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67" o:spid="_x0000_s1026" o:spt="202" type="#_x0000_t202" style="position:absolute;left:0pt;margin-left:39.8pt;margin-top:56pt;height:12.6pt;width:18.35pt;mso-position-horizontal-relative:page;mso-wrap-distance-bottom:0pt;mso-wrap-distance-left:8pt;mso-wrap-distance-right:8pt;mso-wrap-distance-top:0pt;mso-wrap-style:none;z-index:251661312;mso-width-relative:page;mso-height-relative:page;" filled="f" stroked="f" coordsize="21600,21600" o:gfxdata="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Ej4KjX&#10;AAAACgEAAA8AAAAAAAAAAQAgAAAAIgAAAGRycy9kb3ducmV2LnhtbFBLAQIUABQAAAAIAIdO4kAy&#10;9avmrwEAAHU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要锁定一个项目，锁定一个环节,无论天晴下雨，都不要有情绪。无论谁打击您，您都一直干。从一而终，师从一个老师，做一个项目，搞透彻一个环节。经常换老公的女人，能幸福，是小概率事件。没有多少人愿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意从一而终。比如我们说讲聚焦系统，就是一辈子；做社群营销，就是一 辈子；讲行动系统，就是一辈子；讲健身系统，就是一辈子；讲儒家思想, 就是一辈子；没有多少人愿意一辈子干一件事。别说一辈子，就是一年，他们也受不了。这就是为什么很多人一事无成的原因。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5561330</wp:posOffset>
                </wp:positionH>
                <wp:positionV relativeFrom="paragraph">
                  <wp:posOffset>1193800</wp:posOffset>
                </wp:positionV>
                <wp:extent cx="86995" cy="594360"/>
                <wp:effectExtent l="0" t="0" r="0" b="0"/>
                <wp:wrapSquare wrapText="bothSides"/>
                <wp:docPr id="1269" name="Shape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从一而终系统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69" o:spid="_x0000_s1026" o:spt="202" type="#_x0000_t202" style="position:absolute;left:0pt;margin-left:437.9pt;margin-top:94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OGlItcAAAALAQAADwAAAAAAAAABACAAAAAiAAAAZHJzL2Rvd25yZXYueG1sUEsBAhQAFAAA&#10;AAgAh07iQAUAUsS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从一而终系统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有些人不能做到从一而终，老是有自己的想法，老是不断地变化。故而，这样的人，没什么前途，收入极其不稳定。聚焦，从一而终，多么简单的词汇。但是，就是没几个人做得到。大家的心，都跟猴子一样千变万化。一会儿一个想法，故而，很难长时间高收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一个人，锁定了一个关键词，一个社群，就是一辈子，永远也别换。 跟了一个老师，也是一辈子，永远也别换。动来动去，换来换去，就是傻瓜。牛的人，就是从一而终，聚焦到极致，干3年，啥都有了。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只要选好项目，就一万年不变了。不动，才是高手，习惯性乱动的人，都是白痴。只有极度愚蠢的人，才换项目。高手，都是从一而终。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747" w:name="bookmark754"/>
      <w:bookmarkStart w:id="748" w:name="bookmark755"/>
      <w:bookmarkStart w:id="749" w:name="bookmark753"/>
      <w:r>
        <w:rPr>
          <w:color w:val="000000"/>
          <w:spacing w:val="0"/>
          <w:w w:val="100"/>
          <w:position w:val="0"/>
          <w:sz w:val="30"/>
          <w:szCs w:val="30"/>
        </w:rPr>
        <w:t>国学思维要求我们持之以恒</w:t>
      </w:r>
      <w:bookmarkEnd w:id="747"/>
      <w:bookmarkEnd w:id="748"/>
      <w:bookmarkEnd w:id="74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4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国学思维要求我们持之以恒，也就是选定一个项目，就死磕到底。这里面还有很多秘密，跟一个人，彻底跟。选一件事情，彻底选，做一件事情，一辈子。这是改变命运的核心。这种话，愚蠢的人听了，反对。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4" w:lineRule="exact"/>
        <w:ind w:left="0" w:right="0"/>
        <w:jc w:val="left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5385435</wp:posOffset>
                </wp:positionH>
                <wp:positionV relativeFrom="paragraph">
                  <wp:posOffset>241300</wp:posOffset>
                </wp:positionV>
                <wp:extent cx="231140" cy="160020"/>
                <wp:effectExtent l="0" t="0" r="0" b="0"/>
                <wp:wrapSquare wrapText="bothSides"/>
                <wp:docPr id="1271" name="Shape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217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71" o:spid="_x0000_s1026" o:spt="202" type="#_x0000_t202" style="position:absolute;left:0pt;margin-left:424.05pt;margin-top:19pt;height:12.6pt;width:18.2pt;mso-position-horizontal-relative:page;mso-wrap-distance-bottom:0pt;mso-wrap-distance-left:0pt;mso-wrap-distance-right:0pt;mso-wrap-distance-top:0pt;mso-wrap-style:none;z-index:251661312;mso-width-relative:page;mso-height-relative:page;" filled="f" stroked="f" coordsize="21600,21600" o:gfxdata="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dBaet1gAA&#10;AAkBAAAPAAAAAAAAAAEAIAAAACIAAABkcnMvZG93bnJldi54bWxQSwECFAAUAAAACACHTuJAtyDj&#10;WK4BAAB1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有些人有前途，有些人没前途。有前途的人，做事认真，从一而终。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没前途的人，三心二意，做一会就跑了，成天坑人。人啊，最难的就是持续做一件小事，从一而终，利出一孔。大多数人，都心猿意马，喜欢换, 换来换去，最后把自己换成傻子了。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真正的高手，都是从一而终，建立时间壁垒。</w:t>
      </w:r>
      <w:r>
        <w:rPr>
          <w:color w:val="000000"/>
          <w:spacing w:val="0"/>
          <w:w w:val="100"/>
          <w:position w:val="0"/>
        </w:rPr>
        <w:t>也就是我在这个行业, 这件事情上不断地专研，成了专家。我花了三年，您也必须花三年。我花 了十年，您也必须花十年，才能赶上我。真正的高手，不会总是换行业, 换项目，换工作。而是把所有的时间都投入到一件事情上，把这件事做到极致，做到天下第一。自然什么都有了。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ragraph">
                  <wp:posOffset>203200</wp:posOffset>
                </wp:positionV>
                <wp:extent cx="86995" cy="594360"/>
                <wp:effectExtent l="0" t="0" r="0" b="0"/>
                <wp:wrapSquare wrapText="bothSides"/>
                <wp:docPr id="1273" name="Shap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从一而终系统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73" o:spid="_x0000_s1026" o:spt="202" type="#_x0000_t202" style="position:absolute;left:0pt;margin-left:43pt;margin-top:16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q5GbNYAAAAIAQAADwAAAAAAAAABACAAAAAiAAAAZHJzL2Rvd25yZXYueG1sUEsBAhQAFAAA&#10;AAgAh07iQCwODF24AQAAgg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从一而终系统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不要去寻找机会，您手上的事情，做到极致了，就是最大的机会。 敢问路在何方？路在脚下，路就在您的手上。远在天边近在眼前。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有个小伙子，就是日日夜夜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循环系统，其他什么也不干。就是把 这一件事做到极致了。其每日都在出单。我希望他再接再厉，不要骄傲。这几年，我见到太多的人骄傲，开始有点成绩，后来放弃了，或者干其他 的去了。能从一而终的少啊。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有些人一直盯着一个项目做，一个业务做。做了好几年了。现在收入蛮不错。跟这个兄弟一起做业务的人，都不知道跑哪里去了。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年前，我带了一个小伙子，他能做到日收入几万，没能持续努力下去。如今，去打工了，这就是人生。不能持之以恒。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鸯马十驾，功在不舍。骐骥一跃，不能十步。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sectPr>
          <w:headerReference r:id="rId540" w:type="default"/>
          <w:footerReference r:id="rId542" w:type="default"/>
          <w:headerReference r:id="rId541" w:type="even"/>
          <w:footerReference r:id="rId543" w:type="even"/>
          <w:footnotePr>
            <w:numFmt w:val="decimal"/>
          </w:footnotePr>
          <w:pgSz w:w="9922" w:h="13813"/>
          <w:pgMar w:top="1300" w:right="1516" w:bottom="937" w:left="1472" w:header="872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岳云鹏，郭德纲为什么能成为牛人？几十年如一日，说相声，琢磨相声而已。我们想要成为牛人，也是如此，几十年如一日的琢磨业务而已, 琢磨互联网营销而已。我们定然可以成为创业大师，创业导师级别大师。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73" w:right="0" w:bottom="733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364" w:h="252" w:wrap="auto" w:vAnchor="text" w:hAnchor="page" w:x="87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218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73" w:right="1761" w:bottom="733" w:left="706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framePr w:w="1192" w:h="8845" w:hRule="exact" w:wrap="auto" w:vAnchor="margin" w:hAnchor="page" w:x="8007" w:y="1"/>
        <w:widowControl w:val="0"/>
        <w:shd w:val="clear" w:color="auto" w:fill="auto"/>
        <w:bidi w:val="0"/>
        <w:spacing w:before="0" w:after="760" w:line="817" w:lineRule="exact"/>
        <w:ind w:left="0" w:right="0" w:firstLine="0"/>
        <w:jc w:val="left"/>
      </w:pPr>
      <w:bookmarkStart w:id="750" w:name="bookmark756"/>
      <w:bookmarkStart w:id="751" w:name="bookmark758"/>
      <w:bookmarkStart w:id="752" w:name="bookmark757"/>
      <w:r>
        <w:rPr>
          <w:color w:val="000000"/>
          <w:spacing w:val="0"/>
          <w:w w:val="100"/>
          <w:position w:val="0"/>
        </w:rPr>
        <w:t>第二十章</w:t>
      </w:r>
      <w:r>
        <w:rPr>
          <w:color w:val="000000"/>
          <w:spacing w:val="0"/>
          <w:w w:val="100"/>
          <w:position w:val="0"/>
          <w:eastAsianLayout w:id="76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77" w:vert="1"/>
        </w:rPr>
        <w:t>72</w:t>
      </w:r>
      <w:r>
        <w:rPr>
          <w:color w:val="000000"/>
          <w:spacing w:val="0"/>
          <w:w w:val="100"/>
          <w:position w:val="0"/>
        </w:rPr>
        <w:t>大营销系统之日日不断营销系统</w:t>
      </w:r>
      <w:bookmarkEnd w:id="750"/>
      <w:bookmarkEnd w:id="751"/>
      <w:bookmarkEnd w:id="752"/>
    </w:p>
    <w:p>
      <w:pPr>
        <w:pStyle w:val="33"/>
        <w:keepNext w:val="0"/>
        <w:keepLines w:val="0"/>
        <w:framePr w:w="1192" w:h="8845" w:hRule="exact" w:wrap="auto" w:vAnchor="margin" w:hAnchor="page" w:x="8007" w:y="1"/>
        <w:widowControl w:val="0"/>
        <w:shd w:val="clear" w:color="auto" w:fill="auto"/>
        <w:bidi w:val="0"/>
        <w:spacing w:before="0" w:after="0" w:line="817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做时间的朋友</w:t>
      </w:r>
      <w:r>
        <w:rPr>
          <w:color w:val="000000"/>
          <w:spacing w:val="0"/>
          <w:w w:val="100"/>
          <w:position w:val="0"/>
          <w:eastAsianLayout w:id="78" w:vert="1"/>
        </w:rPr>
        <w:t>，</w:t>
      </w:r>
      <w:r>
        <w:rPr>
          <w:color w:val="000000"/>
          <w:spacing w:val="0"/>
          <w:w w:val="100"/>
          <w:position w:val="0"/>
        </w:rPr>
        <w:t>就是最好的竞争壁垒。</w:t>
      </w:r>
      <w:r>
        <w:rPr>
          <w:color w:val="000000"/>
          <w:spacing w:val="0"/>
          <w:w w:val="100"/>
          <w:position w:val="0"/>
          <w:eastAsianLayout w:id="79" w:vert="1"/>
        </w:rPr>
        <w:t>——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4" w:line="1" w:lineRule="exact"/>
      </w:pPr>
    </w:p>
    <w:p>
      <w:pPr>
        <w:widowControl w:val="0"/>
        <w:spacing w:line="1" w:lineRule="exact"/>
        <w:sectPr>
          <w:headerReference r:id="rId544" w:type="default"/>
          <w:footerReference r:id="rId546" w:type="default"/>
          <w:headerReference r:id="rId545" w:type="even"/>
          <w:footerReference r:id="rId547" w:type="even"/>
          <w:footnotePr>
            <w:numFmt w:val="decimal"/>
          </w:footnotePr>
          <w:pgSz w:w="9922" w:h="13813"/>
          <w:pgMar w:top="2576" w:right="723" w:bottom="741" w:left="2786" w:header="2148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bookmarkStart w:id="753" w:name="bookmark759"/>
      <w:bookmarkStart w:id="754" w:name="bookmark760"/>
      <w:bookmarkStart w:id="755" w:name="bookmark761"/>
      <w:r>
        <w:rPr>
          <w:color w:val="000000"/>
          <w:spacing w:val="0"/>
          <w:w w:val="100"/>
          <w:position w:val="0"/>
          <w:sz w:val="30"/>
          <w:szCs w:val="30"/>
        </w:rPr>
        <w:t>日日不断，滴水穿石</w:t>
      </w:r>
      <w:bookmarkEnd w:id="753"/>
      <w:bookmarkEnd w:id="754"/>
      <w:bookmarkEnd w:id="75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日日不断，滴水穿石，从一而终，是统一的哲学关系。日日不断，必 须跟着我们的5大锁定系统结合。5大锁定系统，是我们赚钱的灵魂。谁领悟，而且执行，这一辈子不可能混得差。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443230</wp:posOffset>
                </wp:positionH>
                <wp:positionV relativeFrom="paragraph">
                  <wp:posOffset>457200</wp:posOffset>
                </wp:positionV>
                <wp:extent cx="95885" cy="781685"/>
                <wp:effectExtent l="0" t="0" r="0" b="0"/>
                <wp:wrapSquare wrapText="bothSides"/>
                <wp:docPr id="1283" name="Shape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" cy="781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83" o:spid="_x0000_s1026" o:spt="202" type="#_x0000_t202" style="position:absolute;left:0pt;margin-left:34.9pt;margin-top:36pt;height:61.55pt;width:7.5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+ZeVNUAAAAIAQAADwAAAAAAAAABACAAAAAiAAAAZHJzL2Rvd25yZXYueG1sUEsBAhQAFAAAAAgA&#10;h07iQDILRke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做什么都要日日不断，不能说今天不想做了，也不能说今天的活干了， 明天就不干了。在任何时候，任何情况，都是工作要紧，卖点要紧。锁定一个卖点，日日不断地卖，日日不断地营销。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多多少少，您都要干，也就是无论遇到什么情况，您都必须付出努力。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付出心血，日日不断地弄。人是要日日洗脑的，人必须日日纠正自己的错误，大多数人都不具备纠正自己错误的能力。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日日不断地想办法营销一点人，想办法增加一点粉丝，想办法做更多的业绩，想办法爆粉+搞直播+朋友圈变现，日日更新。</w:t>
      </w:r>
      <w:r>
        <w:rPr>
          <w:color w:val="000000"/>
          <w:spacing w:val="0"/>
          <w:w w:val="100"/>
          <w:position w:val="0"/>
          <w:sz w:val="22"/>
          <w:szCs w:val="22"/>
        </w:rPr>
        <w:t>谁断了，道场就断了。道场断了，一辈子水都烧不到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100</w:t>
      </w:r>
      <w:r>
        <w:rPr>
          <w:color w:val="000000"/>
          <w:spacing w:val="0"/>
          <w:w w:val="100"/>
          <w:position w:val="0"/>
          <w:sz w:val="22"/>
          <w:szCs w:val="22"/>
        </w:rPr>
        <w:t>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我见过很多一直很努力的人，一辈子没什么成绩，重要的就是他们喜欢中断。所有的高手，对自己的工作极度热爱，所有的高手，都是日日不断地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做</w:t>
      </w:r>
      <w:r>
        <w:rPr>
          <w:color w:val="000000"/>
          <w:spacing w:val="0"/>
          <w:w w:val="100"/>
          <w:position w:val="0"/>
        </w:rPr>
        <w:t>，逝者如斯夫不舍昼夜。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某篮球巨星，只有在父亲去世的那天上午没有打篮球，下午又去打了。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某作家，总是日日不断地写作。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所有的高手，都是对工作极致的努力，无一例外。所有的神人，都是呕心沥血的工作，工作就是一切。生活、睡觉，都是为了工作。这样工作 做好了，才拥有一切。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sectPr>
          <w:headerReference r:id="rId548" w:type="default"/>
          <w:footerReference r:id="rId550" w:type="default"/>
          <w:headerReference r:id="rId549" w:type="even"/>
          <w:footerReference r:id="rId551" w:type="even"/>
          <w:footnotePr>
            <w:numFmt w:val="decimal"/>
          </w:footnotePr>
          <w:pgSz w:w="9922" w:h="13813"/>
          <w:pgMar w:top="2342" w:right="1815" w:bottom="893" w:left="1415" w:header="1914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无能的人会被淘汰，物竞天择适者生存。没有什么好可怜的，一个</w:t>
      </w:r>
    </w:p>
    <w:p>
      <w:pPr>
        <w:pStyle w:val="19"/>
        <w:keepNext w:val="0"/>
        <w:keepLines w:val="0"/>
        <w:framePr w:w="367" w:h="252" w:wrap="auto" w:vAnchor="text" w:hAnchor="page" w:x="73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220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42" w:right="1814" w:bottom="730" w:left="698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76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headerReference r:id="rId552" w:type="default"/>
          <w:footerReference r:id="rId554" w:type="default"/>
          <w:headerReference r:id="rId553" w:type="even"/>
          <w:footerReference r:id="rId555" w:type="even"/>
          <w:footnotePr>
            <w:numFmt w:val="decimal"/>
          </w:footnotePr>
          <w:pgSz w:w="9922" w:h="13813"/>
          <w:pgMar w:top="967" w:right="1423" w:bottom="1263" w:left="155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人被淘汰了，说明他不适合这个社会，说明他懒惰。真正努力的人，不会被淘汰。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日日不断必须跟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大锁定系统结合起来。锁定一个平台，一个卖点, 一个团队，一群人，一个老师。日日弄，从一而终。其实这个世界上，做什么项目，都能做起来，什么卖点都能赚钱。不过就是看您会不会营销, 有没有日日不断地精神。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5617210</wp:posOffset>
                </wp:positionH>
                <wp:positionV relativeFrom="paragraph">
                  <wp:posOffset>609600</wp:posOffset>
                </wp:positionV>
                <wp:extent cx="86995" cy="784225"/>
                <wp:effectExtent l="0" t="0" r="0" b="0"/>
                <wp:wrapSquare wrapText="bothSides"/>
                <wp:docPr id="1293" name="Shape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93" o:spid="_x0000_s1026" o:spt="202" type="#_x0000_t202" style="position:absolute;left:0pt;margin-left:442.3pt;margin-top:48pt;height:61.7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Oy8bztcAAAAKAQAADwAAAAAAAAABACAAAAAiAAAAZHJzL2Rvd25yZXYueG1sUEsBAhQAFAAA&#10;AAgAh07iQA1MCJ+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一个人没有执行力，就说明什么也不会。懂道理的真相是执行。也就是知行合一。否则，您看我写的日日不断营销系统也没意义，因为您不执行。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您的任务是什么？把日日不断系统融入到自己的工作中。日日不断地重复一个卖点，且把日日不断营销系统融入血液。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30"/>
          <w:szCs w:val="30"/>
        </w:rPr>
      </w:pPr>
      <w:bookmarkStart w:id="756" w:name="bookmark762"/>
      <w:bookmarkStart w:id="757" w:name="bookmark763"/>
      <w:bookmarkStart w:id="758" w:name="bookmark764"/>
      <w:r>
        <w:rPr>
          <w:color w:val="000000"/>
          <w:spacing w:val="0"/>
          <w:w w:val="100"/>
          <w:position w:val="0"/>
          <w:sz w:val="30"/>
          <w:szCs w:val="30"/>
        </w:rPr>
        <w:t>事业是马拉松</w:t>
      </w:r>
      <w:bookmarkEnd w:id="756"/>
      <w:bookmarkEnd w:id="757"/>
      <w:bookmarkEnd w:id="75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任何成功，都是日日不断，细水长流。事业是马拉松，不是短跑，短期的奔跑没什么了不起，长期保持一定速度的奔跑才了不起。营销也是如此。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您必须日日更新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个朋友圈，以及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个广告尾巴循环系统。不要以为朋友圈没人看，始终有人去看。您必须日日坚持直播，内部、外部的坚持，不要因为任何事丢下，有时候，确实有困难，就少讲几分钟，但必须要讲。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总是喜欢找借口，对我个人而言，我觉得我的时间就很多，大部分时间都被我浪费了，真正工作的没多少时间。我相信，任何人都是这样，其实，他们能挤岀来时间，早起早睡，不可能没有时间。唯有日日不断，滴水穿石，从一而终，才能做好营销工作。客户、粉丝的头脑，需要日日浸润。慢慢的，他们就喜欢我们，就赞同我们，就离不开我们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讲直播，讲视频，更新朋友圈，发广告，搞文案都要日日不断。您每天都在发信息，总是有人看的。看多了，习惯了，对方就买单了。不要着急。不要想着马上成交。努力工作，日日不断，把结果交给时间。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60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88900</wp:posOffset>
                </wp:positionV>
                <wp:extent cx="84455" cy="1005840"/>
                <wp:effectExtent l="0" t="0" r="0" b="0"/>
                <wp:wrapSquare wrapText="bothSides"/>
                <wp:docPr id="1295" name="Shape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55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95" o:spid="_x0000_s1026" o:spt="202" type="#_x0000_t202" style="position:absolute;left:0pt;margin-left:46.5pt;margin-top:7pt;height:79.2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4tD5a1gAAAAkBAAAPAAAAAAAAAAEAIAAAACIAAABkcnMvZG93bnJldi54bWxQSwECFAAUAAAA&#10;CACHTuJAGZKzfr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55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我们之所以要日日不断，也就是为了让客户日日不断地来看我们， 培养客户、粉丝跟我们交流的习惯。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5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一件事，要么不开始，开始了，就日日不断，三番五次的改变、停顿， 这件事就很难做好。人的一生，也</w:t>
      </w:r>
      <w:r>
        <w:rPr>
          <w:color w:val="000000"/>
          <w:spacing w:val="0"/>
          <w:w w:val="100"/>
          <w:position w:val="0"/>
          <w:sz w:val="22"/>
          <w:szCs w:val="22"/>
        </w:rPr>
        <w:t>只需要坚持一件可以做一辈子的事情， 然后日日不断地去弄。坚持好这件小事，您就会有大成就。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我以前搞音频平台，每天一个，坚持3年，结果给我带来了数百万的收入。我就知道日日不断，滴水穿石的精神那么可怕。我们现在逼着所有 人搞36循环系统，无论是搞抖音，还是音频，还是自媒体，学的也是滴水穿石的精神。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想要创业成功，只要方向对了，比如我们就是搞社群营销创业。我们只要日日不断地干，就一定能滴水穿石，就一定能干出来。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任何一个项目，一个关键词，任何一个社群，只要持续一辈子锁定, 就一定有前途。反正，只要您持续锁定一辈子一个关键词，一个项目，您就必有所成。只是大多数人非常慌张，干几天，几周，几个月就不干了。 您问他，去干啥了？他也不知道他去干啥了。非常惊奇。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只要日日不断，一定可以滴水穿石。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滴水穿石，然后再干一辈子，日日不断之功，干一辈子一个项目，这样的人总是会有成就的。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5641340</wp:posOffset>
                </wp:positionH>
                <wp:positionV relativeFrom="paragraph">
                  <wp:posOffset>482600</wp:posOffset>
                </wp:positionV>
                <wp:extent cx="86995" cy="784225"/>
                <wp:effectExtent l="0" t="0" r="0" b="0"/>
                <wp:wrapSquare wrapText="bothSides"/>
                <wp:docPr id="1297" name="Shape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97" o:spid="_x0000_s1026" o:spt="202" type="#_x0000_t202" style="position:absolute;left:0pt;margin-left:444.2pt;margin-top:38pt;height:61.7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95XgJtcAAAAKAQAADwAAAAAAAAABACAAAAAiAAAAZHJzL2Rvd25yZXYueG1sUEsBAhQAFAAA&#10;AAgAh07iQMgwBjO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759" w:name="bookmark765"/>
      <w:bookmarkStart w:id="760" w:name="bookmark766"/>
      <w:bookmarkStart w:id="761" w:name="bookmark767"/>
      <w:r>
        <w:rPr>
          <w:color w:val="000000"/>
          <w:spacing w:val="0"/>
          <w:w w:val="100"/>
          <w:position w:val="0"/>
          <w:sz w:val="30"/>
          <w:szCs w:val="30"/>
        </w:rPr>
        <w:t>赚钱靠一个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“熬”字</w:t>
      </w:r>
      <w:bookmarkEnd w:id="759"/>
      <w:bookmarkEnd w:id="760"/>
      <w:bookmarkEnd w:id="76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要相信自己每天不断地奋斗，努力工作，工作做到位了，就一定有效果。永不放弃的干活，专注、专心自己的工作。而不是想着没收入怎么办？而不是老是想着为什么不赚钱！有的人天天哀嚎，没有利润，他又不去做粉丝，又不去做直播，又不更新朋友圈，又不发广告，很多东西做的一塌糊涂，他还天天着急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真正的高手，日日不断地工作，他总是在做事，总是在干活，他能理解，一直干下去，他的水平提升了，他一定有收入。而普通人则不然，他做不了多久就放弃了。这是极其愚蠢的现象。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您每天都要早起早睡，锻炼身体，然后周而复始的工作，日日不断地干活。有些人的能力差，是在不断地锻炼过程中，才进步的。做一个项目，要永恒的干下去，要天天都去喊这件事，您才能提升自己。要永不放弃, 不能说我今天干的多，明天不干了。也不能说我明天使劲干，今天不干了。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要一直都在干。这样的人必定有成绩。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生意当然是有波动，时好时坏的，您不能说，生意好了我就骄傲。 生意差了，我就颓废，就难受。您只管一如既往，日日不断地把工作做的越来越好。</w:t>
      </w:r>
      <w:r>
        <w:rPr>
          <w:color w:val="000000"/>
          <w:spacing w:val="0"/>
          <w:w w:val="100"/>
          <w:position w:val="0"/>
        </w:rPr>
        <w:t>把视频做爆了，把粉丝做多了，把直播讲好了。系列化，干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货化，不要哗众取宠。这样日复一日的传播，我们就一定更强大。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1841500</wp:posOffset>
                </wp:positionV>
                <wp:extent cx="86995" cy="1005840"/>
                <wp:effectExtent l="0" t="0" r="0" b="0"/>
                <wp:wrapSquare wrapText="bothSides"/>
                <wp:docPr id="1299" name="Shape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55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99" o:spid="_x0000_s1026" o:spt="202" type="#_x0000_t202" style="position:absolute;left:0pt;margin-left:45.25pt;margin-top:145pt;height:79.2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MWYZbXAAAACgEAAA8AAAAAAAAAAQAgAAAAIgAAAGRycy9kb3ducmV2LnhtbFBLAQIUABQA&#10;AAAIAIdO4kCe71xZuAEAAIMDAAAOAAAAAAAAAAEAIAAAACY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55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日日不断，是每一个成功者必须理解的，也是儒家思想。滴水穿石, 绳锯木断。卖油翁，都是这个道理。要想出神入化，就在一个点上日日不断地深挖。</w:t>
      </w:r>
      <w:r>
        <w:rPr>
          <w:color w:val="000000"/>
          <w:spacing w:val="0"/>
          <w:w w:val="100"/>
          <w:position w:val="0"/>
          <w:sz w:val="22"/>
          <w:szCs w:val="22"/>
        </w:rPr>
        <w:t>赚钱全靠“熬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”字，</w:t>
      </w:r>
      <w:r>
        <w:rPr>
          <w:color w:val="000000"/>
          <w:spacing w:val="0"/>
          <w:w w:val="100"/>
          <w:position w:val="0"/>
          <w:sz w:val="22"/>
          <w:szCs w:val="22"/>
        </w:rPr>
        <w:t>不断地熬项目，项目自然来利润。不要心急，慢慢熬。任何一件事，做到极致，都是暴利。</w:t>
      </w:r>
      <w:r>
        <w:rPr>
          <w:color w:val="000000"/>
          <w:spacing w:val="0"/>
          <w:w w:val="100"/>
          <w:position w:val="0"/>
        </w:rPr>
        <w:t>但是，大家都不会去做的。一个业务，到了极致，就是暴利。没几个人会去极致化，主要是极致太难了。对我来讲，也是很难啊。对所有人来讲，也是很难。说实话，这几年来，我连广告都懒得写了，我真是堕落了。所以，只有偏执狂才能生存，您愿意把业务做到极致，您就赚钱。您做不到极致，您就不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一个人要做到严格要求自己。一个人要做到作息规律，一个人要做到聚焦一个环节。蛮难的。真的。大部分人都是知道规律，而不尊重规律。 我何尝不是如此？我们这种人，就是一会儿能坚持，过几天，做不到了，我们又读书，又自责，又反省，又能坚持几天。不过，如此，成就不会很大，慢慢我们就老了，追不上青春的尾巴了。如此反复，也追不上成功人 士的脚步。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人生总是那么苍白，大多数人，都会放弃，都没耐心，都不会坚持下去，大多数人都会找借口，没关系，他们喜欢放弃，就放弃。人生本来就是苍白的，连鬼谷子都会死。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967" w:right="1423" w:bottom="1263" w:left="155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赚钱，不过是看您够不够极端而已。没有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2/8</w:t>
      </w:r>
      <w:r>
        <w:rPr>
          <w:color w:val="000000"/>
          <w:spacing w:val="0"/>
          <w:w w:val="100"/>
          <w:position w:val="0"/>
          <w:sz w:val="22"/>
          <w:szCs w:val="22"/>
        </w:rPr>
        <w:t>法则，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而是2%/98%</w:t>
      </w:r>
      <w:r>
        <w:rPr>
          <w:color w:val="000000"/>
          <w:spacing w:val="0"/>
          <w:w w:val="100"/>
          <w:position w:val="0"/>
          <w:sz w:val="22"/>
          <w:szCs w:val="22"/>
        </w:rPr>
        <w:t>法则。也就是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98%</w:t>
      </w:r>
      <w:r>
        <w:rPr>
          <w:color w:val="000000"/>
          <w:spacing w:val="0"/>
          <w:w w:val="100"/>
          <w:position w:val="0"/>
          <w:sz w:val="22"/>
          <w:szCs w:val="22"/>
        </w:rPr>
        <w:t>的人注定成为芸芸众生，只有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</w:rPr>
        <w:t>2%</w:t>
      </w:r>
      <w:r>
        <w:rPr>
          <w:color w:val="000000"/>
          <w:spacing w:val="0"/>
          <w:w w:val="100"/>
          <w:position w:val="0"/>
          <w:sz w:val="22"/>
          <w:szCs w:val="22"/>
        </w:rPr>
        <w:t>的人，极度优秀。而我</w:t>
      </w:r>
      <w:r>
        <w:rPr>
          <w:color w:val="000000"/>
          <w:spacing w:val="0"/>
          <w:w w:val="100"/>
          <w:position w:val="0"/>
        </w:rPr>
        <w:t>们社群，就是要打造2%的人的乐土。对，大多数人都没办法死磕，没办法极度极端。我玩过很多年的魔兽世界，魔兽世界当中能技艺超群的人, 都是极端的人，在赚钱路上依然如此，能赚钱的人，都是2%极端聚焦的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天无绝人之路，这是国学思维，一件事，只要您不断地去做，搞广告, 搞营销，搞粉丝，就会赚钱。不要觉得现在不赚钱就放弃了，继续搞，您就会赚钱。</w:t>
      </w:r>
      <w:r>
        <w:rPr>
          <w:color w:val="000000"/>
          <w:spacing w:val="0"/>
          <w:w w:val="100"/>
          <w:position w:val="0"/>
          <w:sz w:val="22"/>
          <w:szCs w:val="22"/>
        </w:rPr>
        <w:t>所有的神的修炼方式，都是日日不断地做一件事，对一个卖点进行滴水穿石。对一个卖点，进行从一而终。对一个卖点，进行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</w:rPr>
        <w:t>5</w:t>
      </w:r>
      <w:r>
        <w:rPr>
          <w:color w:val="000000"/>
          <w:spacing w:val="0"/>
          <w:w w:val="100"/>
          <w:position w:val="0"/>
          <w:sz w:val="22"/>
          <w:szCs w:val="22"/>
        </w:rPr>
        <w:t>大锁定系统。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0" w:lineRule="exact"/>
        <w:ind w:left="0" w:right="0" w:firstLine="480"/>
        <w:jc w:val="lef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日日不断营销系统，要求我们每天都对着一个卖点日日弄，绝对不停下。不停下，不换卖点，日日弄，是最厉害的营销模式。日日扩散，日日练习，滴水穿石，从一而终，一定可以成功。这是朴素的哲学智慧，所有高手，都是这个模式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5620385</wp:posOffset>
                </wp:positionH>
                <wp:positionV relativeFrom="margin">
                  <wp:posOffset>2517140</wp:posOffset>
                </wp:positionV>
                <wp:extent cx="88900" cy="784225"/>
                <wp:effectExtent l="0" t="0" r="0" b="0"/>
                <wp:wrapSquare wrapText="bothSides"/>
                <wp:docPr id="1301" name="Shape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01" o:spid="_x0000_s1026" o:spt="202" type="#_x0000_t202" style="position:absolute;left:0pt;margin-left:442.55pt;margin-top:198.2pt;height:61.75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BKrgh2AAAAAsBAAAPAAAAAAAAAAEAIAAAACIAAABkcnMvZG93bnJldi54bWxQSwECFAAUAAAA&#10;CACHTuJA5+I9SbUBAACC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762" w:name="bookmark770"/>
      <w:bookmarkStart w:id="763" w:name="bookmark769"/>
      <w:bookmarkStart w:id="764" w:name="bookmark768"/>
      <w:r>
        <w:rPr>
          <w:color w:val="000000"/>
          <w:spacing w:val="0"/>
          <w:w w:val="100"/>
          <w:position w:val="0"/>
          <w:sz w:val="30"/>
          <w:szCs w:val="30"/>
        </w:rPr>
        <w:t>积土成山，积水成渊</w:t>
      </w:r>
      <w:bookmarkEnd w:id="762"/>
      <w:bookmarkEnd w:id="763"/>
      <w:bookmarkEnd w:id="76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有个人来找我，他是这样跟我交流的。他说，他努力程度绝对不低于我。为什么没有我有钱？其实我也是一个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屌</w:t>
      </w:r>
      <w:r>
        <w:rPr>
          <w:color w:val="000000"/>
          <w:spacing w:val="0"/>
          <w:w w:val="100"/>
          <w:position w:val="0"/>
        </w:rPr>
        <w:t>丝啊，但是我告诉您。别一上来，就说，我在各方面都比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努力，您太骄傲了。首先，我每天早上5点钟起床，干活。您起床了吗？我坚持每天做操。我告诉您，我日日夜夜不断地带着大家搞36循环系统，您做到了吗？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390" w:lineRule="exact"/>
        <w:ind w:left="0" w:right="0" w:firstLine="480"/>
        <w:jc w:val="left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5412740</wp:posOffset>
                </wp:positionH>
                <wp:positionV relativeFrom="margin">
                  <wp:posOffset>7240270</wp:posOffset>
                </wp:positionV>
                <wp:extent cx="233045" cy="160020"/>
                <wp:effectExtent l="0" t="0" r="0" b="0"/>
                <wp:wrapTopAndBottom/>
                <wp:docPr id="1303" name="Shape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225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03" o:spid="_x0000_s1026" o:spt="202" type="#_x0000_t202" style="position:absolute;left:0pt;margin-left:426.2pt;margin-top:570.1pt;height:12.6pt;width:18.35pt;mso-position-horizontal-relative:page;mso-position-vertical-relative:margin;mso-wrap-distance-bottom:0pt;mso-wrap-distance-top:0pt;mso-wrap-style:none;z-index:251661312;mso-width-relative:page;mso-height-relative:page;" filled="f" stroked="f" coordsize="21600,21600" o:gfxdata="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d2LJbY&#10;AAAADQEAAA8AAAAAAAAAAQAgAAAAIgAAAGRycy9kb3ducmV2LnhtbFBLAQIUABQAAAAIAIdO4kBc&#10;EdqsrgEAAHU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我敲击键盘的速度应该说是非常快。这是怎么练成的？这是日复一日， 数千、数万字的输出，造就我的速度的。我只相信熟能生巧。我一个同事的肌肉异常发达，为何？日日力量训练，永不停息。我还有些群友，日收入，每天都是几千、几万？为何？日日36循环系统而巳。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我们就是笨。傻傻的关注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100</w:t>
      </w:r>
      <w:r>
        <w:rPr>
          <w:color w:val="000000"/>
          <w:spacing w:val="0"/>
          <w:w w:val="100"/>
          <w:position w:val="0"/>
        </w:rPr>
        <w:t>个同行。傻傻的干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zh-CN" w:eastAsia="zh-CN" w:bidi="zh-CN"/>
        </w:rPr>
        <w:t>36</w:t>
      </w:r>
      <w:r>
        <w:rPr>
          <w:color w:val="000000"/>
          <w:spacing w:val="0"/>
          <w:w w:val="100"/>
          <w:position w:val="0"/>
        </w:rPr>
        <w:t>个视频或者音频, 或者自媒体。日复一日的锁定一个关键词，搞社群营销，天天推广。我们就只会干这点事，积累粉丝，做广告系统赚钱，其他的？我们不感兴趣。为什么很多人做不起来互联网项目？他们太聪明了。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问渠那得清如许？为有源头活水来。日日不断，滴水穿石，积土成山，积水成渊。积善成德，积少成多。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只问耕耘，不问收获，勿忘勿助，日日不断，滴水穿石，集义而生, 志有定向，至诚无息，止于至善，活在他人想象之外！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595630</wp:posOffset>
                </wp:positionH>
                <wp:positionV relativeFrom="paragraph">
                  <wp:posOffset>139700</wp:posOffset>
                </wp:positionV>
                <wp:extent cx="86995" cy="784225"/>
                <wp:effectExtent l="0" t="0" r="0" b="0"/>
                <wp:wrapSquare wrapText="bothSides"/>
                <wp:docPr id="1305" name="Shape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05" o:spid="_x0000_s1026" o:spt="202" type="#_x0000_t202" style="position:absolute;left:0pt;margin-left:46.9pt;margin-top:11pt;height:61.7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oipAl1gAAAAkBAAAPAAAAAAAAAAEAIAAAACIAAABkcnMvZG93bnJldi54bWxQSwECFAAUAAAA&#10;CACHTuJASZh387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日日夜夜都是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循环系统，把内容做到极致。日日夜夜，都在做自 己的内部营销广告系统，把广告做到极致，等待自动成交。成交成本为零，成交成本为零的前提是，我们把外部流量系统+内部广告系统做到极致。 我们靠真实的力量成交。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有多少人能学会日日不断，就有多少成功者，</w:t>
      </w:r>
      <w:r>
        <w:rPr>
          <w:color w:val="000000"/>
          <w:spacing w:val="0"/>
          <w:w w:val="100"/>
          <w:position w:val="0"/>
        </w:rPr>
        <w:t>儒家思想，要求的就是日日不断，滴水穿石，我们卖儒家思想，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老板社群, 就一辈子卖这个，不要换。</w:t>
      </w:r>
      <w:r>
        <w:rPr>
          <w:color w:val="000000"/>
          <w:spacing w:val="0"/>
          <w:w w:val="100"/>
          <w:position w:val="0"/>
          <w:sz w:val="22"/>
          <w:szCs w:val="22"/>
        </w:rPr>
        <w:t>不换，就是神人。</w:t>
      </w:r>
      <w:r>
        <w:rPr>
          <w:color w:val="000000"/>
          <w:spacing w:val="0"/>
          <w:w w:val="100"/>
          <w:position w:val="0"/>
        </w:rPr>
        <w:t>日日不断营销系统，非常非常重要，也就是选好了营销模式，一个卖点，就要日日不断，不要找借口。您只要找个借口，间断您的工作，您将要花很大力气，才能恢复。日日不断，绳锯木断，水滴石穿，道，就是不间断。您要间断了，一口真气就散了，又得重新聚集，做任何业务，包括我们的业务，永不间断是真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成功其实是选定一个方向的时间积累。急躁的人很难有什么成就。成功是水到渠成的事情，是心态上慢慢来，把事情做到极致了，自然有人买单，别人看着您盈利，想要达到您的高度，他也必须花时间，花精力来追上您。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把工作做到极致，做时间的朋友，这就是最大、最好的竞争壁垒。 </w:t>
      </w:r>
      <w:r>
        <w:rPr>
          <w:color w:val="000000"/>
          <w:spacing w:val="0"/>
          <w:w w:val="100"/>
          <w:position w:val="0"/>
        </w:rPr>
        <w:t>您去看世界上那些最成功的人，基本都是长时间在一个领域里浸泡，把工作做到极致了，有拿得出手的绝活。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儒家思想强调日日不断地用功。天行健，君子以自强不息。您努力几天，就玩几天，这是不行的。所有的东西，都在昼夜不停的向前奔跑。时间一去不复返，您想成为一个成功的人，就要一直坚持，永不停息。三天打鱼两天晒网，只能自娱自乐，一事无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  <w:sectPr>
          <w:headerReference r:id="rId556" w:type="default"/>
          <w:footerReference r:id="rId558" w:type="default"/>
          <w:headerReference r:id="rId557" w:type="even"/>
          <w:footerReference r:id="rId559" w:type="even"/>
          <w:footnotePr>
            <w:numFmt w:val="decimal"/>
          </w:footnotePr>
          <w:pgSz w:w="9922" w:h="13813"/>
          <w:pgMar w:top="967" w:right="1423" w:bottom="1263" w:left="1554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5636260</wp:posOffset>
                </wp:positionH>
                <wp:positionV relativeFrom="margin">
                  <wp:posOffset>2485390</wp:posOffset>
                </wp:positionV>
                <wp:extent cx="105410" cy="784225"/>
                <wp:effectExtent l="0" t="0" r="0" b="0"/>
                <wp:wrapSquare wrapText="bothSides"/>
                <wp:docPr id="1313" name="Shape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日日不断营销系统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13" o:spid="_x0000_s1026" o:spt="202" type="#_x0000_t202" style="position:absolute;left:0pt;margin-left:443.8pt;margin-top:195.7pt;height:61.75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pv1GXZAAAACwEAAA8AAAAAAAAAAQAgAAAAIgAAAGRycy9kb3ducmV2LnhtbFBLAQIUABQA&#10;AAAIAIdO4kDuFl9GtgEAAIM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日日不断营销系统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76200" distR="76200" simplePos="0" relativeHeight="251661312" behindDoc="0" locked="0" layoutInCell="1" allowOverlap="1">
                <wp:simplePos x="0" y="0"/>
                <wp:positionH relativeFrom="page">
                  <wp:posOffset>5462905</wp:posOffset>
                </wp:positionH>
                <wp:positionV relativeFrom="margin">
                  <wp:posOffset>7214870</wp:posOffset>
                </wp:positionV>
                <wp:extent cx="233045" cy="160020"/>
                <wp:effectExtent l="0" t="0" r="0" b="0"/>
                <wp:wrapSquare wrapText="bothSides"/>
                <wp:docPr id="1315" name="Shape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227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15" o:spid="_x0000_s1026" o:spt="202" type="#_x0000_t202" style="position:absolute;left:0pt;margin-left:430.15pt;margin-top:568.1pt;height:12.6pt;width:18.35pt;mso-position-horizontal-relative:page;mso-position-vertical-relative:margin;mso-wrap-distance-bottom:0pt;mso-wrap-distance-left:6pt;mso-wrap-distance-right:6pt;mso-wrap-distance-top:0pt;mso-wrap-style:none;z-index:251661312;mso-width-relative:page;mso-height-relative:page;" filled="f" stroked="f" coordsize="21600,21600" o:gfxdata="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7xpmg&#10;2QAAAA0BAAAPAAAAAAAAAAEAIAAAACIAAABkcnMvZG93bnJldi54bWxQSwECFAAUAAAACACHTuJA&#10;s72Gtq4BAAB1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营销高手是日复一日，永不停息的营销。绝对不放慢速度，也不会为不干活找借口。</w:t>
      </w:r>
    </w:p>
    <w:p>
      <w:pPr>
        <w:pStyle w:val="31"/>
        <w:keepNext/>
        <w:keepLines/>
        <w:framePr w:w="1188" w:h="8334" w:hRule="exact" w:wrap="auto" w:vAnchor="margin" w:hAnchor="page" w:x="8006" w:y="1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bookmarkStart w:id="765" w:name="bookmark771"/>
      <w:bookmarkStart w:id="766" w:name="bookmark773"/>
      <w:bookmarkStart w:id="767" w:name="bookmark772"/>
      <w:r>
        <w:rPr>
          <w:color w:val="000000"/>
          <w:spacing w:val="0"/>
          <w:w w:val="100"/>
          <w:position w:val="0"/>
          <w:shd w:val="clear" w:color="auto" w:fill="auto"/>
        </w:rPr>
        <w:t>第二十一章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80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大营销系统之尊重人系统</w:t>
      </w:r>
      <w:bookmarkEnd w:id="765"/>
      <w:bookmarkEnd w:id="766"/>
      <w:bookmarkEnd w:id="767"/>
    </w:p>
    <w:p>
      <w:pPr>
        <w:pStyle w:val="33"/>
        <w:keepNext w:val="0"/>
        <w:keepLines w:val="0"/>
        <w:framePr w:w="1188" w:h="8334" w:hRule="exact" w:wrap="auto" w:vAnchor="margin" w:hAnchor="page" w:x="8006" w:y="1"/>
        <w:widowControl w:val="0"/>
        <w:shd w:val="clear" w:color="auto" w:fill="auto"/>
        <w:tabs>
          <w:tab w:val="left" w:leader="hyphen" w:pos="3118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尊重人</w:t>
      </w:r>
      <w:r>
        <w:rPr>
          <w:color w:val="000000"/>
          <w:spacing w:val="0"/>
          <w:w w:val="100"/>
          <w:position w:val="0"/>
          <w:lang w:val="zh-CN" w:eastAsia="zh-CN" w:bidi="zh-CN"/>
          <w:eastAsianLayout w:id="81" w:vert="1"/>
        </w:rPr>
        <w:t>,</w:t>
      </w:r>
      <w:r>
        <w:rPr>
          <w:color w:val="000000"/>
          <w:spacing w:val="0"/>
          <w:w w:val="100"/>
          <w:position w:val="0"/>
          <w:lang w:val="zh-CN" w:eastAsia="zh-CN" w:bidi="zh-CN"/>
        </w:rPr>
        <w:t>让</w:t>
      </w:r>
      <w:r>
        <w:rPr>
          <w:color w:val="000000"/>
          <w:spacing w:val="0"/>
          <w:w w:val="100"/>
          <w:position w:val="0"/>
        </w:rPr>
        <w:t>您发家致富。</w:t>
      </w:r>
      <w:r>
        <w:rPr>
          <w:color w:val="000000"/>
          <w:spacing w:val="0"/>
          <w:w w:val="100"/>
          <w:position w:val="0"/>
          <w:eastAsianLayout w:id="82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3" w:line="1" w:lineRule="exact"/>
      </w:pPr>
    </w:p>
    <w:p>
      <w:pPr>
        <w:widowControl w:val="0"/>
        <w:spacing w:line="1" w:lineRule="exact"/>
        <w:sectPr>
          <w:headerReference r:id="rId560" w:type="default"/>
          <w:footerReference r:id="rId562" w:type="default"/>
          <w:headerReference r:id="rId561" w:type="even"/>
          <w:footerReference r:id="rId563" w:type="even"/>
          <w:footnotePr>
            <w:numFmt w:val="decimal"/>
          </w:footnotePr>
          <w:pgSz w:w="9922" w:h="13813"/>
          <w:pgMar w:top="2731" w:right="729" w:bottom="752" w:left="2813" w:header="2303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31" w:after="31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564" w:type="default"/>
          <w:footerReference r:id="rId566" w:type="default"/>
          <w:headerReference r:id="rId565" w:type="even"/>
          <w:footerReference r:id="rId567" w:type="even"/>
          <w:footnotePr>
            <w:numFmt w:val="decimal"/>
          </w:footnotePr>
          <w:pgSz w:w="9922" w:h="13813"/>
          <w:pgMar w:top="1015" w:right="1561" w:bottom="1244" w:left="1561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555625</wp:posOffset>
                </wp:positionH>
                <wp:positionV relativeFrom="paragraph">
                  <wp:posOffset>1623060</wp:posOffset>
                </wp:positionV>
                <wp:extent cx="88900" cy="724535"/>
                <wp:effectExtent l="0" t="0" r="0" b="0"/>
                <wp:wrapSquare wrapText="bothSides"/>
                <wp:docPr id="1327" name="Shape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24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尊重人系统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27" o:spid="_x0000_s1026" o:spt="202" type="#_x0000_t202" style="position:absolute;left:0pt;margin-left:43.75pt;margin-top:127.8pt;height:57.0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WB/aD1wAAAAoBAAAPAAAAAAAAAAEAIAAAACIAAABkcnMvZG93bnJldi54bWxQSwECFAAUAAAA&#10;CACHTuJA71dcU7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尊重人系统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768" w:name="bookmark776"/>
      <w:bookmarkStart w:id="769" w:name="bookmark774"/>
      <w:bookmarkStart w:id="770" w:name="bookmark775"/>
      <w:r>
        <w:rPr>
          <w:color w:val="000000"/>
          <w:spacing w:val="0"/>
          <w:w w:val="100"/>
          <w:position w:val="0"/>
          <w:sz w:val="30"/>
          <w:szCs w:val="30"/>
        </w:rPr>
        <w:t>尊重别人罗其实是爱自己</w:t>
      </w:r>
      <w:bookmarkEnd w:id="768"/>
      <w:bookmarkEnd w:id="769"/>
      <w:bookmarkEnd w:id="77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任何时候，都要尊重人。尊重人不是为了别人，而是为了自己。素质教育，是为了自己。您</w:t>
      </w:r>
      <w:r>
        <w:rPr>
          <w:color w:val="000000"/>
          <w:spacing w:val="0"/>
          <w:w w:val="100"/>
          <w:position w:val="0"/>
          <w:sz w:val="22"/>
          <w:szCs w:val="22"/>
        </w:rPr>
        <w:t>的素质越高，您自己受到的伤害就越少。大</w:t>
      </w:r>
      <w:r>
        <w:rPr>
          <w:color w:val="000000"/>
          <w:spacing w:val="0"/>
          <w:w w:val="100"/>
          <w:position w:val="0"/>
        </w:rPr>
        <w:t>多数人以为，尊重人是对别人的愉悦，其实，是对自己有利啊。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人性是需要您尊重他的，不要鞭打别人。而是尊重别人。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夫子循循善诱之。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一定要学会尊重人。对任何人，都使用尊称。也就是您，您好，祝福您，这种模式。对方哪怕是个白痴、坏蛋，也要对这种人有耐心，尊重。 如果您境界高，还可以如佛祖一般的感化他。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接受任何人的侮辱，骚扰，以及谩骂，以微笑面对一切。凡是跟我学的人，做生意的人，都要学会这一个系统。尊重人系统，是我新开发的系统。</w:t>
      </w:r>
      <w:r>
        <w:rPr>
          <w:color w:val="000000"/>
          <w:spacing w:val="0"/>
          <w:w w:val="100"/>
          <w:position w:val="0"/>
          <w:sz w:val="22"/>
          <w:szCs w:val="22"/>
        </w:rPr>
        <w:t>此系统，会让您们大道平坦，会让您们风调雨顺，会让您们一辈子安居乐业。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不要战争，要有爱。这个爱，不是爱别人，而是爱自己</w:t>
      </w:r>
      <w:r>
        <w:rPr>
          <w:color w:val="000000"/>
          <w:spacing w:val="0"/>
          <w:w w:val="100"/>
          <w:position w:val="0"/>
        </w:rPr>
        <w:t>。任何情况下，都要尊重人，哪怕是敌人。这样，尊重敌人，就是尊重自己。不尊重 敌人，就是不尊重自己。一个人如果欺骗了我们，侮辱了我们，坑害了我们，我们依然尊重他。我们的时间是用来强大自己，而不是用来扯皮的。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我们付岀金钱、精力，只为了聚焦自己的业务，聚焦自己的粉丝，聚焦自己的环节，不断地出单。出单才能壮大我们，其他的事情，都没什么意义。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margin">
                  <wp:posOffset>7233285</wp:posOffset>
                </wp:positionV>
                <wp:extent cx="233045" cy="160020"/>
                <wp:effectExtent l="0" t="0" r="0" b="0"/>
                <wp:wrapSquare wrapText="bothSides"/>
                <wp:docPr id="1329" name="Shape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230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29" o:spid="_x0000_s1026" o:spt="202" type="#_x0000_t202" style="position:absolute;left:0pt;margin-left:45pt;margin-top:569.55pt;height:12.6pt;width:18.35pt;mso-position-horizontal-relative:page;mso-position-vertical-relative:margin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JRgzJ&#10;2AAAAAwBAAAPAAAAAAAAAAEAIAAAACIAAABkcnMvZG93bnJldi54bWxQSwECFAAUAAAACACHTuJA&#10;HK9qMq8BAAB1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我们用尊重人的词语、符号，武装自己，用来尊重每一个人。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771" w:name="bookmark778"/>
      <w:bookmarkStart w:id="772" w:name="bookmark777"/>
      <w:bookmarkStart w:id="773" w:name="bookmark779"/>
      <w:r>
        <w:rPr>
          <w:color w:val="000000"/>
          <w:spacing w:val="0"/>
          <w:w w:val="100"/>
          <w:position w:val="0"/>
          <w:sz w:val="30"/>
          <w:szCs w:val="30"/>
        </w:rPr>
        <w:t>如何与客户交流?</w:t>
      </w:r>
      <w:bookmarkEnd w:id="771"/>
      <w:bookmarkEnd w:id="772"/>
      <w:bookmarkEnd w:id="773"/>
    </w:p>
    <w:p>
      <w:pPr>
        <w:pStyle w:val="19"/>
        <w:keepNext w:val="0"/>
        <w:keepLines w:val="0"/>
        <w:widowControl w:val="0"/>
        <w:numPr>
          <w:ilvl w:val="0"/>
          <w:numId w:val="44"/>
        </w:numPr>
        <w:shd w:val="clear" w:color="auto" w:fill="auto"/>
        <w:bidi w:val="0"/>
        <w:spacing w:before="0" w:after="140" w:line="240" w:lineRule="auto"/>
        <w:ind w:left="0" w:right="0"/>
        <w:jc w:val="both"/>
      </w:pPr>
      <w:bookmarkStart w:id="774" w:name="bookmark780"/>
      <w:bookmarkEnd w:id="774"/>
      <w:r>
        <w:rPr>
          <w:color w:val="000000"/>
          <w:spacing w:val="0"/>
          <w:w w:val="100"/>
          <w:position w:val="0"/>
        </w:rPr>
        <w:t>任何情况下，只讲正能量的话</w:t>
      </w:r>
    </w:p>
    <w:p>
      <w:pPr>
        <w:pStyle w:val="19"/>
        <w:keepNext w:val="0"/>
        <w:keepLines w:val="0"/>
        <w:widowControl w:val="0"/>
        <w:numPr>
          <w:ilvl w:val="0"/>
          <w:numId w:val="44"/>
        </w:numPr>
        <w:shd w:val="clear" w:color="auto" w:fill="auto"/>
        <w:tabs>
          <w:tab w:val="left" w:pos="825"/>
        </w:tabs>
        <w:bidi w:val="0"/>
        <w:spacing w:before="0" w:after="140" w:line="240" w:lineRule="auto"/>
        <w:ind w:left="0" w:right="0"/>
        <w:jc w:val="both"/>
      </w:pPr>
      <w:bookmarkStart w:id="775" w:name="bookmark781"/>
      <w:bookmarkEnd w:id="775"/>
      <w:r>
        <w:rPr>
          <w:color w:val="000000"/>
          <w:spacing w:val="0"/>
          <w:w w:val="100"/>
          <w:position w:val="0"/>
        </w:rPr>
        <w:t>任何情况下，只讲好话。</w:t>
      </w:r>
    </w:p>
    <w:p>
      <w:pPr>
        <w:pStyle w:val="19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val="left" w:pos="825"/>
        </w:tabs>
        <w:bidi w:val="0"/>
        <w:spacing w:before="0" w:after="140" w:line="240" w:lineRule="auto"/>
        <w:ind w:left="0" w:right="0"/>
        <w:jc w:val="both"/>
      </w:pPr>
      <w:bookmarkStart w:id="776" w:name="bookmark782"/>
      <w:bookmarkEnd w:id="776"/>
      <w:r>
        <w:rPr>
          <w:color w:val="000000"/>
          <w:spacing w:val="0"/>
          <w:w w:val="100"/>
          <w:position w:val="0"/>
        </w:rPr>
        <w:t>不要辱骂人，不要批评人</w:t>
      </w:r>
    </w:p>
    <w:p>
      <w:pPr>
        <w:pStyle w:val="19"/>
        <w:keepNext w:val="0"/>
        <w:keepLines w:val="0"/>
        <w:widowControl w:val="0"/>
        <w:numPr>
          <w:ilvl w:val="0"/>
          <w:numId w:val="46"/>
        </w:numPr>
        <w:shd w:val="clear" w:color="auto" w:fill="auto"/>
        <w:bidi w:val="0"/>
        <w:spacing w:before="0" w:after="140" w:line="240" w:lineRule="auto"/>
        <w:ind w:left="0" w:right="0"/>
        <w:jc w:val="both"/>
      </w:pPr>
      <w:bookmarkStart w:id="777" w:name="bookmark783"/>
      <w:bookmarkEnd w:id="777"/>
      <w:r>
        <w:rPr>
          <w:color w:val="000000"/>
          <w:spacing w:val="0"/>
          <w:w w:val="100"/>
          <w:position w:val="0"/>
        </w:rPr>
        <w:t>任何情况下，都尊重人，都用尊重别人的符号，比如：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“您</w:t>
      </w:r>
      <w:r>
        <w:rPr>
          <w:color w:val="000000"/>
          <w:spacing w:val="0"/>
          <w:w w:val="100"/>
          <w:position w:val="0"/>
        </w:rPr>
        <w:t>”。</w:t>
      </w:r>
    </w:p>
    <w:p>
      <w:pPr>
        <w:pStyle w:val="19"/>
        <w:keepNext w:val="0"/>
        <w:keepLines w:val="0"/>
        <w:widowControl w:val="0"/>
        <w:numPr>
          <w:ilvl w:val="0"/>
          <w:numId w:val="46"/>
        </w:numPr>
        <w:shd w:val="clear" w:color="auto" w:fill="auto"/>
        <w:bidi w:val="0"/>
        <w:spacing w:before="0" w:after="140" w:line="240" w:lineRule="auto"/>
        <w:ind w:left="0" w:right="0"/>
        <w:jc w:val="both"/>
      </w:pPr>
      <w:r>
        <mc:AlternateContent>
          <mc:Choice Requires="wps">
            <w:drawing>
              <wp:anchor distT="12700" distB="12700" distL="114300" distR="114300" simplePos="0" relativeHeight="251661312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254000</wp:posOffset>
                </wp:positionV>
                <wp:extent cx="3154680" cy="162560"/>
                <wp:effectExtent l="0" t="0" r="0" b="0"/>
                <wp:wrapTopAndBottom/>
                <wp:docPr id="1331" name="Shape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6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6.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万不得已情绪化，也只帮人。只讲好话，尊重人。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1" o:spid="_x0000_s1026" o:spt="202" type="#_x0000_t202" style="position:absolute;left:0pt;margin-left:100.7pt;margin-top:20pt;height:12.8pt;width:248.4pt;mso-position-horizontal-relative:page;mso-wrap-distance-bottom:1pt;mso-wrap-distance-top:1pt;mso-wrap-style:none;z-index:251661312;mso-width-relative:page;mso-height-relative:page;" filled="f" stroked="f" coordsize="21600,21600" o:gfxdata="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G5v7N9YA&#10;AAAJAQAADwAAAAAAAAABACAAAAAiAAAAZHJzL2Rvd25yZXYueG1sUEsBAhQAFAAAAAgAh07iQC0p&#10;PT+vAQAAdgMAAA4AAAAAAAAAAQAgAAAAJQ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6.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万不得已情绪化，也只帮人。只讲好话，尊重人。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bookmarkStart w:id="778" w:name="bookmark784"/>
      <w:bookmarkEnd w:id="778"/>
      <w:r>
        <w:rPr>
          <w:color w:val="000000"/>
          <w:spacing w:val="0"/>
          <w:w w:val="100"/>
          <w:position w:val="0"/>
        </w:rPr>
        <w:t>不断地鼓励人，不断地帮助人，不要情绪化。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140" w:after="540" w:line="240" w:lineRule="auto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5613400</wp:posOffset>
                </wp:positionH>
                <wp:positionV relativeFrom="paragraph">
                  <wp:posOffset>-241300</wp:posOffset>
                </wp:positionV>
                <wp:extent cx="86995" cy="502920"/>
                <wp:effectExtent l="0" t="0" r="0" b="0"/>
                <wp:wrapSquare wrapText="bothSides"/>
                <wp:docPr id="1333" name="Shape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02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尊重人系统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3" o:spid="_x0000_s1026" o:spt="202" type="#_x0000_t202" style="position:absolute;left:0pt;margin-left:442pt;margin-top:-19pt;height:39.6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BJCTzDYAAAACgEAAA8AAAAAAAAAAQAgAAAAIgAAAGRycy9kb3ducmV2LnhtbFBLAQIUABQA&#10;AAAIAIdO4kAkfDFytwEAAII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尊重人系统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如果您尊重我这6条建议，您的路越走越宽。您会发大财。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我以前做生意，天天在网络上骂人。经常辱骂客户，老是觉得客户愚蠢，老是觉得我聪明，我是对的，经常教育客户，树敌无数，很多人都想搞我。我现在做生意，见谁都是尊重、尊敬，客客气气，就算客户故意找我麻烦，我依然客客气气，对谁都特别尊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有一次，有一个客户来找我麻烦。对我辱骂，我依然客客气气，尊重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他。结果，他自己不好意思了。连连给我道歉，语气也软下去了。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在网络上，有人骂您，您不要不开心，话语犹如刀割。您可以心随境转，也可以境随心转。我们修道，不就是修的境随心转？所谓人定胜天, 心外无物，就是这个道理。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在外面混，无论是网络上，还是线下，都不要乱讲话。这个时代，越来越猛了。乱讲话的后果，是您的声音被人到处宣传，您的照片被人到处宣传，您就毁灭了。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做人只尊重人，只讲好话，只讲客气话，别给自己造孽。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永远尊重人，即便这个人是个垃圾，老是黑您，拆您的台，您也要尊重他。我为什么用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“您”</w:t>
      </w:r>
      <w:r>
        <w:rPr>
          <w:color w:val="000000"/>
          <w:spacing w:val="0"/>
          <w:w w:val="100"/>
          <w:position w:val="0"/>
        </w:rPr>
        <w:t>字？就是时时刻刻提醒我，我要尊重任何人。我为什么要修炼这个品质？是因为我吃过亏，上过当，还有的原因是误会，其实，很多人本来是跟您一伙的，您不尊重他，他就变成另一伙的了。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所以，时时刻刻，都要尊重人。对任何人，都要尊重，对仇人、坏蛋、 可恶的歹毒的人，都要尊重。无敌于天下的本质，就是无敌人。我不与人结仇。任何人都是我的朋友与老师。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ragraph">
                  <wp:posOffset>279400</wp:posOffset>
                </wp:positionV>
                <wp:extent cx="84455" cy="727075"/>
                <wp:effectExtent l="0" t="0" r="0" b="0"/>
                <wp:wrapSquare wrapText="bothSides"/>
                <wp:docPr id="1335" name="Shape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尊重人系统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5" o:spid="_x0000_s1026" o:spt="202" type="#_x0000_t202" style="position:absolute;left:0pt;margin-left:42.2pt;margin-top:22pt;height:57.2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0Il8udUAAAAIAQAADwAAAAAAAAABACAAAAAiAAAAZHJzL2Rvd25yZXYueG1sUEsBAhQAFAAAAAgA&#10;h07iQKNXdqO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尊重人系统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在外面做人要低调，要尊重人，任何人都要尊重，莫要与人发生冲突。别讲道理。您有您的道理，他有他的道理。道理最后，就是比权量 力。人啊，低调点好。多赚钱，做做项目，盯着自己的事业。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对人客气。人不分三六九等，都要客客气气，对滴滴司机、餐厅服务员、公司保洁，都要礼貌恭敬。见谁，都尊重，都极度尊重，有耐心，这不是为了尊重别人，而是为了自己。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此法为佛祖修炼法，为尊重人系统，用来行走在险恶的江湖。敬人者，人恒敬之。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找我们麻烦，我们依然和颜悦色。他强由他强，清风拂山岗，他横由他横，明月照大江。不惹事，不激怒任何人。做好免责声明。谦虚、谨慎、 极度低调。在这个基础上，做好自己的本分工作。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779" w:name="bookmark785"/>
      <w:bookmarkStart w:id="780" w:name="bookmark786"/>
      <w:bookmarkStart w:id="781" w:name="bookmark787"/>
      <w:r>
        <w:rPr>
          <w:color w:val="000000"/>
          <w:spacing w:val="0"/>
          <w:w w:val="100"/>
          <w:position w:val="0"/>
          <w:sz w:val="30"/>
          <w:szCs w:val="30"/>
        </w:rPr>
        <w:t>和气生财</w:t>
      </w:r>
      <w:bookmarkEnd w:id="779"/>
      <w:bookmarkEnd w:id="780"/>
      <w:bookmarkEnd w:id="78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80" w:line="240" w:lineRule="auto"/>
        <w:ind w:left="0" w:right="0" w:firstLine="420"/>
        <w:jc w:val="left"/>
        <w:sectPr>
          <w:footnotePr>
            <w:numFmt w:val="decimal"/>
          </w:footnotePr>
          <w:type w:val="continuous"/>
          <w:pgSz w:w="9922" w:h="13813"/>
          <w:pgMar w:top="1015" w:right="1561" w:bottom="1244" w:left="1561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127000</wp:posOffset>
                </wp:positionV>
                <wp:extent cx="233045" cy="160020"/>
                <wp:effectExtent l="0" t="0" r="0" b="0"/>
                <wp:wrapSquare wrapText="bothSides"/>
                <wp:docPr id="1337" name="Shape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232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7" o:spid="_x0000_s1026" o:spt="202" type="#_x0000_t202" style="position:absolute;left:0pt;margin-left:42.95pt;margin-top:10pt;height:12.6pt;width:18.35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dH0h91QAA&#10;AAgBAAAPAAAAAAAAAAEAIAAAACIAAABkcnMvZG93bnJldi54bWxQSwECFAAUAAAACACHTuJApY2K&#10;3a8BAAB1AwAADgAAAAAAAAABACAAAAAk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和气生财，尊重人系统，绝对是非常犀利的为人处世，做生意的方法。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不要得罪任何人，对任何人都尊称。对任何人都有耐心，对任何人都帮助，对任何人都要礼貌，要表现在文字里，语音里，视频里，表现在行为上，语气里，以及标点符号里，以及表情里。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尊重老师，尊重客户，尊重粉丝，会做人。做到让接触到我们的任何人，心服口服，则盈利容易啊。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对任何人，我们都要尊重礼貌，不要说废话。有些大人物不喜欢开玩</w:t>
      </w:r>
      <w:r>
        <w:rPr>
          <w:color w:val="000000"/>
          <w:spacing w:val="0"/>
          <w:w w:val="100"/>
          <w:position w:val="0"/>
          <w:sz w:val="22"/>
          <w:szCs w:val="22"/>
        </w:rPr>
        <w:t>笑。人与人之间，还是清淡如水的好。少说话，多干活。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254000</wp:posOffset>
                </wp:positionV>
                <wp:extent cx="88900" cy="727075"/>
                <wp:effectExtent l="0" t="0" r="0" b="0"/>
                <wp:wrapSquare wrapText="bothSides"/>
                <wp:docPr id="1339" name="Shape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2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11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尊重人系统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39" o:spid="_x0000_s1026" o:spt="202" type="#_x0000_t202" style="position:absolute;left:0pt;margin-left:443.25pt;margin-top:20pt;height:57.2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Nj1R/WAAAACgEAAA8AAAAAAAAAAQAgAAAAIgAAAGRycy9kb3ducmV2LnhtbFBLAQIUABQAAAAI&#10;AIdO4kC5fA5Y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11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尊重人系统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只说让大家开心的话，只说好话，不说人坏话。无论别人如何侮辱您， 逗您生气，糟蹋您，也尊重他。不要谩骂客户，任何人不得谩骂人。如果 碰见恶心的、歹毒的、可恶的人，依旧尊重，但悄然离去。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如果这个尊重人系统学不会。您就不配跟我学习，不配加入我的社群， 不配跟我一起合作。您不配，您连尊重人系统都做不到。这系统做到了, 必成大器。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如果您们想大富大贵，必须修炼儒家思想，必须极度尊重人，必须 谦虚到极致。</w:t>
      </w:r>
      <w:r>
        <w:rPr>
          <w:color w:val="000000"/>
          <w:spacing w:val="0"/>
          <w:w w:val="100"/>
          <w:position w:val="0"/>
        </w:rPr>
        <w:t>否则，没前途的，真的，没什么前途的。就算您非常努力, 非常拼命，也懂很多道理，有能力，有技巧，也只能小富，绝对没办法大富大贵。大富大贵的唯一出路，必须修炼好我上面说的几点。少一点，都毫无出路。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这人，素质不够。有时候，心里不舒服，就容易得罪人。其实别人差，跟我没关系，我没必要指出来。对任何人，都是尊重，对任何人都说好话。别人想干啥，是别人的自由。我们就踏踏实实做好自己的事情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做生意，真的是和气生财。这几个字吧，少有人能读懂，更少有人 能践行。虽然，就是四个字：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“和</w:t>
      </w:r>
      <w:r>
        <w:rPr>
          <w:color w:val="000000"/>
          <w:spacing w:val="0"/>
          <w:w w:val="100"/>
          <w:position w:val="0"/>
          <w:sz w:val="22"/>
          <w:szCs w:val="22"/>
        </w:rPr>
        <w:t>气生财”。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李嘉诚说“人情才是大学问，世情才是大学问。〃人与人之间的关系、 情绪、感情，别人为什么喜欢您？这些才是学问。其他的学问，跟这个比， 差太远了。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我觉得，每一个人只要学会尊重人，尊敬人，谦虚谨慎，就能过好这一生。我这段话，足够让很多人发家致富，我希望大家都这样做。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1003300</wp:posOffset>
                </wp:positionV>
                <wp:extent cx="84455" cy="500380"/>
                <wp:effectExtent l="0" t="0" r="0" b="0"/>
                <wp:wrapSquare wrapText="bothSides"/>
                <wp:docPr id="1341" name="Shape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00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尊重人系统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41" o:spid="_x0000_s1026" o:spt="202" type="#_x0000_t202" style="position:absolute;left:0pt;margin-left:44.8pt;margin-top:79pt;height:39.4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4e9ptcAAAAKAQAADwAAAAAAAAABACAAAAAiAAAAZHJzL2Rvd25yZXYueG1sUEsBAhQAFAAA&#10;AAgAh07iQCJbzgy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尊重人系统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尊重人，用尊称，谦虚谨慎。得人心，比赚钱更重要。活到一定年纪， 我们才能明白，赚钱是一种修养，是素质问题。年轻的时候，以为努力就行了，不然。所以我开发了尊重人系统，见谁都尊重，极度谦虚，谨慎, 对任何人使用尊称。如果您非常讨厌这个人，不说话即可，但一说话，一交流，还是必须尊重他。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尊师重道，养成习惯。您可以先拿我当靶子练习，对不对？我教您, 也算您商业方面的老师，创业方面的老师，您先尝试着尊重我，进而尊重所有人。能尊重人，您就能多赚钱。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5" w:lineRule="exact"/>
        <w:ind w:left="0" w:right="0" w:firstLine="420"/>
        <w:jc w:val="both"/>
        <w:sectPr>
          <w:headerReference r:id="rId570" w:type="first"/>
          <w:footerReference r:id="rId573" w:type="first"/>
          <w:headerReference r:id="rId568" w:type="default"/>
          <w:footerReference r:id="rId571" w:type="default"/>
          <w:headerReference r:id="rId569" w:type="even"/>
          <w:footerReference r:id="rId572" w:type="even"/>
          <w:footnotePr>
            <w:numFmt w:val="decimal"/>
          </w:footnotePr>
          <w:pgSz w:w="9922" w:h="13813"/>
          <w:pgMar w:top="1015" w:right="1561" w:bottom="1244" w:left="156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和气生财，不是乱讲的。要爱自己的客户。传递正能量，价值观要正， 传播儒家思想。</w:t>
      </w:r>
    </w:p>
    <w:p>
      <w:pPr>
        <w:pStyle w:val="31"/>
        <w:keepNext/>
        <w:keepLines/>
        <w:framePr w:w="1195" w:h="8269" w:hRule="exact" w:wrap="auto" w:vAnchor="margin" w:hAnchor="page" w:x="8006" w:y="1"/>
        <w:widowControl w:val="0"/>
        <w:shd w:val="clear" w:color="auto" w:fill="auto"/>
        <w:bidi w:val="0"/>
        <w:spacing w:before="0" w:after="900" w:line="781" w:lineRule="exact"/>
        <w:ind w:left="0" w:right="0" w:firstLine="0"/>
        <w:jc w:val="left"/>
      </w:pPr>
      <w:bookmarkStart w:id="782" w:name="bookmark789"/>
      <w:bookmarkStart w:id="783" w:name="bookmark790"/>
      <w:bookmarkStart w:id="784" w:name="bookmark788"/>
      <w:r>
        <w:rPr>
          <w:color w:val="000000"/>
          <w:spacing w:val="0"/>
          <w:w w:val="100"/>
          <w:position w:val="0"/>
        </w:rPr>
        <w:t>第二十二章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83" w:vert="1"/>
        </w:rPr>
        <w:t>72</w:t>
      </w:r>
      <w:r>
        <w:rPr>
          <w:color w:val="000000"/>
          <w:spacing w:val="0"/>
          <w:w w:val="100"/>
          <w:position w:val="0"/>
        </w:rPr>
        <w:t>大营销系统之尊师重道系统</w:t>
      </w:r>
      <w:bookmarkEnd w:id="782"/>
      <w:bookmarkEnd w:id="783"/>
      <w:bookmarkEnd w:id="784"/>
    </w:p>
    <w:p>
      <w:pPr>
        <w:pStyle w:val="33"/>
        <w:keepNext w:val="0"/>
        <w:keepLines w:val="0"/>
        <w:framePr w:w="1195" w:h="8269" w:hRule="exact" w:wrap="auto" w:vAnchor="margin" w:hAnchor="page" w:x="8006" w:y="1"/>
        <w:widowControl w:val="0"/>
        <w:shd w:val="clear" w:color="auto" w:fill="auto"/>
        <w:bidi w:val="0"/>
        <w:spacing w:before="0" w:after="0" w:line="781" w:lineRule="exact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发家秘籍就是尊师重道。昌文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8" w:line="1" w:lineRule="exact"/>
      </w:pPr>
    </w:p>
    <w:p>
      <w:pPr>
        <w:widowControl w:val="0"/>
        <w:spacing w:line="1" w:lineRule="exact"/>
        <w:sectPr>
          <w:headerReference r:id="rId574" w:type="default"/>
          <w:footerReference r:id="rId576" w:type="default"/>
          <w:headerReference r:id="rId575" w:type="even"/>
          <w:footerReference r:id="rId577" w:type="even"/>
          <w:footnotePr>
            <w:numFmt w:val="decimal"/>
          </w:footnotePr>
          <w:pgSz w:w="9922" w:h="13813"/>
          <w:pgMar w:top="2799" w:right="721" w:bottom="723" w:left="2723" w:header="2371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300"/>
        <w:jc w:val="both"/>
        <w:rPr>
          <w:sz w:val="30"/>
          <w:szCs w:val="30"/>
        </w:rPr>
      </w:pPr>
      <w:bookmarkStart w:id="785" w:name="bookmark791"/>
      <w:bookmarkStart w:id="786" w:name="bookmark792"/>
      <w:bookmarkStart w:id="787" w:name="bookmark793"/>
      <w:r>
        <w:rPr>
          <w:color w:val="000000"/>
          <w:spacing w:val="0"/>
          <w:w w:val="100"/>
          <w:position w:val="0"/>
          <w:sz w:val="30"/>
          <w:szCs w:val="30"/>
        </w:rPr>
        <w:t>定要尊重强者</w:t>
      </w:r>
      <w:bookmarkEnd w:id="785"/>
      <w:bookmarkEnd w:id="786"/>
      <w:bookmarkEnd w:id="78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赚钱，不过是跟高手碰撞而已；赚钱，不过是跟着高手干活而已； 赚钱，不过是跟着高手布局而已。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对人一定要尊重；对老师一定要尊重；一定要尊重强者。强者说什么，就是什么。要老老实实的跟随，这样才有前途。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63500</wp:posOffset>
                </wp:positionV>
                <wp:extent cx="86995" cy="596900"/>
                <wp:effectExtent l="0" t="0" r="0" b="0"/>
                <wp:wrapSquare wrapText="bothSides"/>
                <wp:docPr id="1359" name="Shap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59" o:spid="_x0000_s1026" o:spt="202" type="#_x0000_t202" style="position:absolute;left:0pt;margin-left:36.25pt;margin-top:5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HQqQgNQAAAAIAQAADwAAAAAAAAABACAAAAAiAAAAZHJzL2Rvd25yZXYueG1sUEsBAhQAFAAAAAgA&#10;h07iQBPsLsq3AQAAgg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必须尊重老师，老师套路多，方法多；老师见识广，认识的牛人多。 尊重老师，才能合作，才能学习，才能进步。不尊重老师，瞧不起老师, 老师就不带我们玩了，不带我们玩，我们就一无所有了。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要深刻的认识到，我们的成功是靠老师。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用师者王，用友者霸，用徒者亡。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这世界上，有些人是超级高手，一定要尊重超级高手。跟着超级高手 学习，干活赚钱。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国学，要求我们极度的尊师重道；国学，要求我们老老实实的做人; 国学，要求我们做到感恩。做到这些的人，这辈子，都能过得好。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尊师重道，是国学思维。您不尊重老师，不尊重别人，您碰到厉害的 人，也学不会，您这一生也好不到哪里去。人要虔诚，要老实，要感恩, 要跪着学，才能学会。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但是大多数人都认为自己牛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眼睛往天上盯着，轻浮傲慢，这样, 学啥都学不会。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这个世界上贵人、牛人很多，为什么没人帮您，您也啥都学不到？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40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多反思反思自己的态度问题，您真的尊重老师吗？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有个哥们，拜了一个老师，付费很多，然后学了东西，就开始骂老师。结果那个老师有很多压箱底的功夫都没传给他。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还有一个兄弟呢，人品好，态度好，做人到位，认为拜了老师，交学费是应该的，诚诚恳恳，听话，不怀疑，跟着老师学。结果，老师又带他学会了更多的东西。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做人，永远记住别人的恩情，忘记一切仇恨。有时候，仇恨是不存在的，是您自以为是，是一种假象。不要被负面人物忽悠，负面人物可恶，断人慧命。您认为这个世界是如何的，这个世界，就是如何的。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4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5575300</wp:posOffset>
                </wp:positionH>
                <wp:positionV relativeFrom="paragraph">
                  <wp:posOffset>-38100</wp:posOffset>
                </wp:positionV>
                <wp:extent cx="84455" cy="596900"/>
                <wp:effectExtent l="0" t="0" r="0" b="0"/>
                <wp:wrapSquare wrapText="bothSides"/>
                <wp:docPr id="1361" name="Shap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1" o:spid="_x0000_s1026" o:spt="202" type="#_x0000_t202" style="position:absolute;left:0pt;margin-left:439pt;margin-top:-3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MLCuc1gAAAAkBAAAPAAAAAAAAAAEAIAAAACIAAABkcnMvZG93bnJldi54bWxQSwECFAAUAAAA&#10;CACHTuJABm75sr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跟不同的老师，就会学出来不同派系的本事。要对老师尊重，不要瞧不起老师，不要觉得老师没本事。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我自己拜老师也是这样。不要觉得老师只有一点点本事，您没耐心，就学不到真本事。很多人跟老师学习，还得罪老师，还成为仇人，这是最愚蠢的行为。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一般，您老老实实跟一个老师学习，诚恳，诚实，您都会学到非常多的东西。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跟一个老师学，就老老实实跟着一个老师学。</w:t>
      </w:r>
      <w:r>
        <w:rPr>
          <w:color w:val="000000"/>
          <w:spacing w:val="0"/>
          <w:w w:val="100"/>
          <w:position w:val="0"/>
        </w:rPr>
        <w:t>尊重老师，不要诋毁老师。老师教您的东西，会越来越多。做人要正直，有些人，做人恶毒。学了一点，就开始到处诋毁别人。这是不对的，还到处宣传老师是坏人，这就更可恶。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我拜老师，就非常老实，我绝对不诋毁老师，就是诚心诚意的跟着老师学习，实践。我相信精诚所至，金石为开。我相信人品好，就会有未来。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一个人道德素质是非常重要的。道德素质过关了，再谈赚钱。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/>
        <w:jc w:val="left"/>
      </w:pPr>
      <w:r>
        <w:rPr>
          <w:color w:val="000000"/>
          <w:spacing w:val="0"/>
          <w:w w:val="100"/>
          <w:position w:val="0"/>
        </w:rPr>
        <w:t>尊师重道，天地君亲师。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网络上牛的人非常多，不要到处拜老师，拜一个牛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的</w:t>
      </w:r>
      <w:r>
        <w:rPr>
          <w:color w:val="000000"/>
          <w:spacing w:val="0"/>
          <w:w w:val="100"/>
          <w:position w:val="0"/>
          <w:sz w:val="22"/>
          <w:szCs w:val="22"/>
        </w:rPr>
        <w:t>老师，跟着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学一辈子，就行了。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有道德标准的人，都是强者，一个有道德的人，就是人品好的人，就是素质高的人。这样的人，就是仁义礼智信，就是君子、大人，想弱都弱不了。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凡是尊重道德的人，就是尊重规律的人，必定顶天立地。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-177800</wp:posOffset>
                </wp:positionV>
                <wp:extent cx="84455" cy="594360"/>
                <wp:effectExtent l="0" t="0" r="0" b="0"/>
                <wp:wrapSquare wrapText="bothSides"/>
                <wp:docPr id="1363" name="Shape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3" o:spid="_x0000_s1026" o:spt="202" type="#_x0000_t202" style="position:absolute;left:0pt;margin-left:41.2pt;margin-top:-14pt;height:46.8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zJ+BWdYAAAAIAQAADwAAAAAAAAABACAAAAAiAAAAZHJzL2Rvd25yZXYueG1sUEsBAhQAFAAA&#10;AAgAh07iQFfDqOi4AQAAgg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788" w:name="bookmark795"/>
      <w:bookmarkStart w:id="789" w:name="bookmark794"/>
      <w:bookmarkStart w:id="790" w:name="bookmark796"/>
      <w:r>
        <w:rPr>
          <w:color w:val="000000"/>
          <w:spacing w:val="0"/>
          <w:w w:val="100"/>
          <w:position w:val="0"/>
          <w:sz w:val="30"/>
          <w:szCs w:val="30"/>
        </w:rPr>
        <w:t>创业罗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一定要</w:t>
      </w:r>
      <w:r>
        <w:rPr>
          <w:color w:val="000000"/>
          <w:spacing w:val="0"/>
          <w:w w:val="100"/>
          <w:position w:val="0"/>
          <w:sz w:val="30"/>
          <w:szCs w:val="30"/>
        </w:rPr>
        <w:t>有老师</w:t>
      </w:r>
      <w:bookmarkEnd w:id="788"/>
      <w:bookmarkEnd w:id="789"/>
      <w:bookmarkEnd w:id="79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想要创业，一定要拜老师，不然您会走很多弯路。您以为我在说服您付费？其实不是的。有付费意识的人比无付费意识的人聪明很多。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我自己给老师的学费是十几万、十几万的交。您以为我傻？扔那么多钱出去？其实不是的。我扔出去的钱，会加倍回来。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有些人非常有实力，人家在帮您，您就老老实实的跟着别人做事，学习，可不要找事。可不要以为自己非常牛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  <w:r>
        <w:rPr>
          <w:color w:val="000000"/>
          <w:spacing w:val="0"/>
          <w:w w:val="100"/>
          <w:position w:val="0"/>
        </w:rPr>
        <w:t>认认真真，老老实实的干吧。只要您极度认真,您的机会就会非常多。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我读书的时候，拜了很多老师，没什么用。他们自己都很穷，不过他们人很好。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混社会的时候，拜了一个老师，千万富翁。他直接教我赚钱，我虽然也付出了高昂的学费，而且是多次。但是我的收益明显增加了很多。后来，我又拜了一个老师，付出了数万学费，非常大的一笔数字。他也是真心教我。我一直潜伏着跟他学习，没有告诉他，我其实自己也能赚点小钱，对普通人来讲，也不少了。他从某种程度上，认为我就是一个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屌</w:t>
      </w:r>
      <w:r>
        <w:rPr>
          <w:color w:val="000000"/>
          <w:spacing w:val="0"/>
          <w:w w:val="100"/>
          <w:position w:val="0"/>
        </w:rPr>
        <w:t>丝，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我不在意别人的看法，我只想通过拜这个老师，学到真本事，我也不在意付出学费，因为我知道，会几百倍，几千倍的赚回来。因为，他确实有本事，也在耐心教导我一些经商、赚钱的心得。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我这个人是非常谦虚，也非常尊重他的。于是，这个老师，教授了我很多他不愿意教别的弟子的东西。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我这个人好像在哪里，都能得到老师的厚爱？为什么？不过是我非常尊重老师，也愿意给钱，发红包，也愿意听话而已。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5633720</wp:posOffset>
                </wp:positionH>
                <wp:positionV relativeFrom="paragraph">
                  <wp:posOffset>469900</wp:posOffset>
                </wp:positionV>
                <wp:extent cx="84455" cy="596900"/>
                <wp:effectExtent l="0" t="0" r="0" b="0"/>
                <wp:wrapSquare wrapText="bothSides"/>
                <wp:docPr id="1365" name="Shape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5" o:spid="_x0000_s1026" o:spt="202" type="#_x0000_t202" style="position:absolute;left:0pt;margin-left:443.6pt;margin-top:37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P6VotcAAAAKAQAADwAAAAAAAAABACAAAAAiAAAAZHJzL2Rvd25yZXYueG1sUEsBAhQAFAAA&#10;AAgAh07iQMMS9x6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不过，我自己教的学员当中，就有些刺头了。对于这些不尊重我的刺头，我也是不愿意教他们真功夫的。有牛的老师扶持，人生进步是非常</w:t>
      </w:r>
      <w:r>
        <w:rPr>
          <w:color w:val="000000"/>
          <w:spacing w:val="0"/>
          <w:w w:val="100"/>
          <w:position w:val="0"/>
          <w:sz w:val="22"/>
          <w:szCs w:val="22"/>
        </w:rPr>
        <w:t>快的。所以，在老师面前，一定要低调，一定要老实，一日为师，终身为父。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老师、师父，给了我饭碗，真的，是我的再生父母。我的衣食住行, 就是靠着老师的经验、项目，恩赐给我的。如果我还不打心底里尊重老师， 我跟畜生有什么区别？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791" w:name="bookmark797"/>
      <w:bookmarkStart w:id="792" w:name="bookmark798"/>
      <w:bookmarkStart w:id="793" w:name="bookmark799"/>
      <w:r>
        <w:rPr>
          <w:color w:val="000000"/>
          <w:spacing w:val="0"/>
          <w:w w:val="100"/>
          <w:position w:val="0"/>
          <w:sz w:val="30"/>
          <w:szCs w:val="30"/>
        </w:rPr>
        <w:t>尊师重道是国学中最重要的文化</w:t>
      </w:r>
      <w:bookmarkEnd w:id="791"/>
      <w:bookmarkEnd w:id="792"/>
      <w:bookmarkEnd w:id="79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我能有今天，全靠我绝对尊重老师，贵人扶持我，我才有今天，我要一如既往的尊师重道，唯有尊师重道，我才能多赚钱，才能有未来，欺师灭祖，是不好的，我绝对不做奸诈小人。老师教会了我太多，我感恩老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不虔诚，感恩，尊师重道，不老实的人，很难赚到钱，因为他会自以为是，他会觉得他聪明。有些人的性格，精神状态，注定他是贫穷者。我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这里赚到钱的，不断地提升自己的收入的，全部是那种老老实实的人，全部是那种感恩，尊师重道，虔诚的老实人。基本无一例外。有些人特别聪明，但是，人性缺失，导致其起不来，看着都可惜。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要感谢老师，尊师重道，尊重别人，有人提携我，我混到今天，我自己没什么大本事，就靠做人到位，如果哪天我做人不到位了，我就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覆灭</w:t>
      </w:r>
      <w:r>
        <w:rPr>
          <w:color w:val="000000"/>
          <w:spacing w:val="0"/>
          <w:w w:val="100"/>
          <w:position w:val="0"/>
        </w:rPr>
        <w:t>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457200</wp:posOffset>
                </wp:positionV>
                <wp:extent cx="84455" cy="820420"/>
                <wp:effectExtent l="0" t="0" r="0" b="0"/>
                <wp:wrapSquare wrapText="bothSides"/>
                <wp:docPr id="1367" name="Shap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7" o:spid="_x0000_s1026" o:spt="202" type="#_x0000_t202" style="position:absolute;left:0pt;margin-left:45.6pt;margin-top:36pt;height:64.6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k7Pn/VAAAACQEAAA8AAAAAAAAAAQAgAAAAIgAAAGRycy9kb3ducmV2LnhtbFBLAQIUABQAAAAI&#10;AIdO4kBQ+I/X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尊师重道是国学中最重要的文化，我必须尊重我的老师，必须尊师重道。老师给了我太多的东西，我不能贪心，不能有其他心思。做人要有良心，要感恩，才能走得长远。欺师灭祖，是恶毒的。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尊重老师，才有前途，不要怀疑老师，不要不信任老师，不要乱猜, 乱整，猜想别人是小人。别人有别人的难处。人无千日好，花无百日红。 老师教我的太多。任何时候，必须尊重，尊师重道，就是国学思维。欺师灭祖，就是小人思维。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人一辈子，能跟一个牛的好老师，都是祖坟冒青烟。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老老实实尊师重道，老老实实尊重老师。老老实实跟老师混，老老实实听话、照做、执行，谦虚，低调，尊重人，仪式化，这才是高手，否则，这个人会倒霉，且无前途。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一定要向已经将钱赚到手的人学习，而不是向那些口吐莲花，巧舌如簧的，但很穷的所谓的老师学习！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赚钱的人，都是极度耐心，认认真真跟着一个老师死磕。认真分析, 执行老师说了啥，然后不断地工作，工作，还是工作。如此，就有成绩。否则，就生活非常惨淡。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rPr>
          <w:sz w:val="22"/>
          <w:szCs w:val="22"/>
        </w:rPr>
        <w:sectPr>
          <w:headerReference r:id="rId580" w:type="first"/>
          <w:footerReference r:id="rId583" w:type="first"/>
          <w:headerReference r:id="rId578" w:type="default"/>
          <w:footerReference r:id="rId581" w:type="default"/>
          <w:headerReference r:id="rId579" w:type="even"/>
          <w:footerReference r:id="rId582" w:type="even"/>
          <w:footnotePr>
            <w:numFmt w:val="decimal"/>
          </w:footnotePr>
          <w:pgSz w:w="9922" w:h="13813"/>
          <w:pgMar w:top="1026" w:right="1435" w:bottom="1370" w:left="1529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人必须尊师重道，您才能学到东西，才能执行好。一个人没有尊师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重道的精神，内心不谦虚，傲慢，学习是怀疑的，这个人，就什么也学不进去。什么也学不进去，就会认为世界上就他聪明，他就不会进步。 用师者王，您必须尊师重道，谦虚，低调，然后努力工作。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我必须极度尊重老师。不尊重老师的人没有出息，我全靠老师们扶持。 没有老师，我就没有现在的一切。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养成退散的思维，养成道德素质高的思维，养成尊重老师的思维，绝对尊重，才能获得财富，否则一无所有。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ragraph">
                  <wp:posOffset>215900</wp:posOffset>
                </wp:positionV>
                <wp:extent cx="86995" cy="596900"/>
                <wp:effectExtent l="0" t="0" r="0" b="0"/>
                <wp:wrapSquare wrapText="bothSides"/>
                <wp:docPr id="1377" name="Shape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77" o:spid="_x0000_s1026" o:spt="202" type="#_x0000_t202" style="position:absolute;left:0pt;margin-left:443.15pt;margin-top:17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8aASK1gAAAAoBAAAPAAAAAAAAAAEAIAAAACIAAABkcnMvZG93bnJldi54bWxQSwECFAAUAAAA&#10;CACHTuJAXk2bxr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比如，我的语录，做成视频、直播，也能赚很多钱。只是为什么没人这样去做？能放下身段、面子去赚钱的人，去尊重老师的人没几个。这就是大多数人没前途的原因。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五世韩相之后的张良，愿意给黄石公捡鞋子，穿鞋子了，而且是跪着。多学学吧。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德行长一分，能力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长</w:t>
      </w:r>
      <w:r>
        <w:rPr>
          <w:color w:val="000000"/>
          <w:spacing w:val="0"/>
          <w:w w:val="100"/>
          <w:position w:val="0"/>
          <w:sz w:val="22"/>
          <w:szCs w:val="22"/>
        </w:rPr>
        <w:t>百倍。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尊重老师不是表面上尊重，尊师重道是发自内心的。尊师重道，发自内心，体现在行为上，您一生顺利，否则，您这个营销，太难了。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有老师教育就是好。老师聪明，有经验，跟着老师混，学会了，就无敌了。然后，就厉害了。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谦虚跟着老师混。老师思维无敌，团队好，经验好，就是要跟着老师混。老老实实跟着老师干活。老师比我厉害，比我思维聪明。老师社会关系厉害，团队厉害，跟着老师混，我就能吃肉。做人要谦虚，要学会喝汤。不说老师坏话，老师非常厉害。老师什么都懂，不能在老师面前骄傲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老师非常好，老师道德素质高，老师赚钱厉害，老师有营销套路，老师无敌的，要跟着老师干。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495300</wp:posOffset>
                </wp:positionV>
                <wp:extent cx="105410" cy="820420"/>
                <wp:effectExtent l="0" t="0" r="0" b="0"/>
                <wp:wrapSquare wrapText="bothSides"/>
                <wp:docPr id="1379" name="Shape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79" o:spid="_x0000_s1026" o:spt="202" type="#_x0000_t202" style="position:absolute;left:0pt;margin-left:44pt;margin-top:39pt;height:64.6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tsIFM1gAAAAkBAAAPAAAAAAAAAAEAIAAAACIAAABkcnMvZG93bnJldi54bWxQSwECFAAUAAAA&#10;CACHTuJAVcBxZL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老师厉害，老师为什么厉害？老师做大项目，有精力，会管理团队， 什么都懂。对国学，对人性，对营销都懂。碰到这样的老师，就好好跟着学，多沉默，别在老师面前装。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老师帮我了很多，给予了我很多。我不应该小肚鸡肠，我不应该找事, 我不应该拖后腿，我就是要跟老师好好干，好好混，尊重老师。老师走的路多，有经验，我好不容易抓住一个老师。我要好好跟着混，跟着学。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794" w:name="bookmark801"/>
      <w:bookmarkStart w:id="795" w:name="bookmark802"/>
      <w:bookmarkStart w:id="796" w:name="bookmark800"/>
      <w:r>
        <w:rPr>
          <w:color w:val="000000"/>
          <w:spacing w:val="0"/>
          <w:w w:val="100"/>
          <w:position w:val="0"/>
          <w:sz w:val="30"/>
          <w:szCs w:val="30"/>
        </w:rPr>
        <w:t>学习，首先是信服老师</w:t>
      </w:r>
      <w:bookmarkEnd w:id="794"/>
      <w:bookmarkEnd w:id="795"/>
      <w:bookmarkEnd w:id="79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做人要尊重老师。连老师都不尊重，是个什么玩意？我觉得我就是蠢， 全靠老师扶持我。老师不扶持我，我的收入就低。我没有办法提升自己的 收入，我的收入全靠老师提升。所以我要老老实实的跟着老师混。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要对老师尊重，要对强者尊重，要谦虚、低调、沉默，不要装。多想 想别人的付出，不要小肚鸡肠，不要给高手、老师添堵，好好跟着老师学，跟着老师干，干出成绩。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对比自己厉害的人要尊重。对比自己厉害的人不尊重是愚蠢的行为。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我的老师，就非常厉害，营销手段非常先进，思维模式深，比我有本事, 我必须谦虚，谨慎的听他的话。不断地前进，不要飘了。别人对我好，我就飘，真是人性的弱点。我必须在行为上，语言上，内心里，都心服口服，听话、照做、执行。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学习，首先是信服老师。您必须相信老师说的是对的，您才能努力学习，深入学习。您必须执行老师要求您要执行的东西，您若不信，您执行就难以到位。您必须坚持执行，如果您不是彻底信服，您干一会，就不愿意干了，您不可能学懂，学到老师的精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5599430</wp:posOffset>
                </wp:positionH>
                <wp:positionV relativeFrom="paragraph">
                  <wp:posOffset>203200</wp:posOffset>
                </wp:positionV>
                <wp:extent cx="102870" cy="596900"/>
                <wp:effectExtent l="0" t="0" r="0" b="0"/>
                <wp:wrapSquare wrapText="bothSides"/>
                <wp:docPr id="1381" name="Shape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81" o:spid="_x0000_s1026" o:spt="202" type="#_x0000_t202" style="position:absolute;left:0pt;margin-left:440.9pt;margin-top:16pt;height:47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lGCEr1gAAAAoBAAAPAAAAAAAAAAEAIAAAACIAAABkcnMvZG93bnJldi54bWxQSwECFAAUAAAA&#10;CACHTuJAE307bL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如果您不愿意信服这个老师，您就别跟着学。现在很多人无知，没什么能力、本事，跟谁学，都怀疑。这样的人，毫无前途。您去找一个能让您信服的老师，好好学，您就有前途。动不动就怀疑，质疑，自以为聪明，实际上愚蠢透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要想成功，您绝对要相信老师，跟着老师学，而且只能跟一个老师, 绝对不允许跟几个老师。因为每个老师的道不一样。而且，您不能换， 一辈子学到死，都在这条道上。如果您不相信老师，您就别学，您去找您相信的学。不相信还要学，您就心神不定。如果您喜欢跳来跳去，就会变 成跳梁小丑，一事无成。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发家致富的秘籍，就是尊师重道</w:t>
      </w:r>
      <w:r>
        <w:rPr>
          <w:color w:val="000000"/>
          <w:spacing w:val="0"/>
          <w:w w:val="100"/>
          <w:position w:val="0"/>
        </w:rPr>
        <w:t>，跟着老师做，跟着老师学。找到一 个牛人，他也愿意教您，您就好好上道，即可。但是，现代社会，很多人都是急性子。尊师重道，早就忘记了。我们也不跟这些人交流。我们只与君子交往，只与善良的人交往，不与恶人交往。我们做任何项目，都是免责声明，不是完全认可我们的,都不要搭理我们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797" w:name="bookmark803"/>
      <w:bookmarkStart w:id="798" w:name="bookmark805"/>
      <w:bookmarkStart w:id="799" w:name="bookmark804"/>
      <w:r>
        <w:rPr>
          <w:color w:val="000000"/>
          <w:spacing w:val="0"/>
          <w:w w:val="100"/>
          <w:position w:val="0"/>
          <w:sz w:val="30"/>
          <w:szCs w:val="30"/>
        </w:rPr>
        <w:t>做人，要学会跟随强人</w:t>
      </w:r>
      <w:bookmarkEnd w:id="797"/>
      <w:bookmarkEnd w:id="798"/>
      <w:bookmarkEnd w:id="79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582295</wp:posOffset>
                </wp:positionH>
                <wp:positionV relativeFrom="paragraph">
                  <wp:posOffset>63500</wp:posOffset>
                </wp:positionV>
                <wp:extent cx="86995" cy="594360"/>
                <wp:effectExtent l="0" t="0" r="0" b="0"/>
                <wp:wrapSquare wrapText="bothSides"/>
                <wp:docPr id="1383" name="Shap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83" o:spid="_x0000_s1026" o:spt="202" type="#_x0000_t202" style="position:absolute;left:0pt;margin-left:45.85pt;margin-top:5pt;height:46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jiCj71QAAAAkBAAAPAAAAAAAAAAEAIAAAACIAAABkcnMvZG93bnJldi54bWxQSwECFAAUAAAA&#10;CACHTuJArbwJVbgBAACCAwAADgAAAAAAAAABACAAAAAk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尊重人是一种修养，要好好的尊重人。尊重人的人，才会有前途。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修炼儒家思想，安身立命。要踏踏实实的大道至简，知行合一，而且要尊师重道。只有尊师重道的人有前途。对老师不尊重的人也没什么前途。这些系统，我们都要修炼，都要深入骨髓。我们的人生就会越来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高手都知道自己是蠢货，需要谦虚，谨慎跟着更厉害的人学习，跪着学习，不是装孙子，而是真孙子。低手、挫货，没什么能力的人，就是有骨气，就是觉得自己厉害，谁也看不起，不愿意学，您让他态度好点，那是不可能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所以，谦虚比什么都重要，德行比什么都重要，儒家思想比什么都重 要，先学做人，先修德，再说做事赚钱。</w:t>
      </w:r>
      <w:r>
        <w:rPr>
          <w:color w:val="000000"/>
          <w:spacing w:val="0"/>
          <w:w w:val="100"/>
          <w:position w:val="0"/>
        </w:rPr>
        <w:t>不老老实实学习，不尊师重道，一 上来就发脾气，连起码的尊师重道都做不到，还枉谈发展？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只要别人比您聪明，您就听话、照做、执行。要想想自己多蠢，要找到牛人老老实实跟随，不要鄙视牛人。</w:t>
      </w:r>
      <w:r>
        <w:rPr>
          <w:color w:val="000000"/>
          <w:spacing w:val="0"/>
          <w:w w:val="100"/>
          <w:position w:val="0"/>
          <w:sz w:val="22"/>
          <w:szCs w:val="22"/>
        </w:rPr>
        <w:t>不要觉得自己付出的几个钱太多， 实际上，您自己去摸索，几百万、几千万，不一定做得出来。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headerReference r:id="rId584" w:type="default"/>
          <w:footerReference r:id="rId586" w:type="default"/>
          <w:headerReference r:id="rId585" w:type="even"/>
          <w:footerReference r:id="rId587" w:type="even"/>
          <w:footnotePr>
            <w:numFmt w:val="decimal"/>
          </w:footnotePr>
          <w:pgSz w:w="9922" w:h="13813"/>
          <w:pgMar w:top="1026" w:right="1435" w:bottom="1370" w:left="1529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别人带您，看似别人赚钱了。实际上，最赚的是您自己。这个尊师重道系统理解不了，这个人就没什么前途。很多人特别“二”，自己没本事，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没智力，没能力，却老是觉得自己很厉害，看不起带自己的人。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  <w:rPr>
          <w:sz w:val="22"/>
          <w:szCs w:val="22"/>
        </w:rPr>
        <w:sectPr>
          <w:headerReference r:id="rId588" w:type="default"/>
          <w:footerReference r:id="rId590" w:type="default"/>
          <w:headerReference r:id="rId589" w:type="even"/>
          <w:footerReference r:id="rId591" w:type="even"/>
          <w:footnotePr>
            <w:numFmt w:val="decimal"/>
          </w:footnotePr>
          <w:pgSz w:w="9922" w:h="13813"/>
          <w:pgMar w:top="1026" w:right="1435" w:bottom="1370" w:left="1529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5619115</wp:posOffset>
                </wp:positionH>
                <wp:positionV relativeFrom="margin">
                  <wp:posOffset>2473960</wp:posOffset>
                </wp:positionV>
                <wp:extent cx="105410" cy="596900"/>
                <wp:effectExtent l="0" t="0" r="0" b="0"/>
                <wp:wrapSquare wrapText="bothSides"/>
                <wp:docPr id="1395" name="Shap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尊师重道系统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95" o:spid="_x0000_s1026" o:spt="202" type="#_x0000_t202" style="position:absolute;left:0pt;margin-left:442.45pt;margin-top:194.8pt;height:47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EKT4u2QAAAAsBAAAPAAAAAAAAAAEAIAAAACIAAABkcnMvZG93bnJldi54bWxQSwECFAAU&#10;AAAACACHTuJAflCMbLcBAACD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尊师重道系统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88900" distR="88900" simplePos="0" relativeHeight="251661312" behindDoc="0" locked="0" layoutInCell="1" allowOverlap="1">
                <wp:simplePos x="0" y="0"/>
                <wp:positionH relativeFrom="page">
                  <wp:posOffset>5459095</wp:posOffset>
                </wp:positionH>
                <wp:positionV relativeFrom="margin">
                  <wp:posOffset>7098665</wp:posOffset>
                </wp:positionV>
                <wp:extent cx="228600" cy="160020"/>
                <wp:effectExtent l="0" t="0" r="0" b="0"/>
                <wp:wrapSquare wrapText="bothSides"/>
                <wp:docPr id="1397" name="Shap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245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97" o:spid="_x0000_s1026" o:spt="202" type="#_x0000_t202" style="position:absolute;left:0pt;margin-left:429.85pt;margin-top:558.95pt;height:12.6pt;width:18pt;mso-position-horizontal-relative:page;mso-position-vertical-relative:margin;mso-wrap-distance-bottom:0pt;mso-wrap-distance-left:7pt;mso-wrap-distance-right:7pt;mso-wrap-distance-top:0pt;mso-wrap-style:none;z-index:251661312;mso-width-relative:page;mso-height-relative:page;" filled="f" stroked="f" coordsize="21600,21600" o:gfxdata="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l/RyE2AAA&#10;AA0BAAAPAAAAAAAAAAEAIAAAACIAAABkcnMvZG93bnJldi54bWxQSwECFAAUAAAACACHTuJA7Bsk&#10;HqwBAAB1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我们要老老实实的尊师重道。</w:t>
      </w:r>
      <w:r>
        <w:rPr>
          <w:color w:val="000000"/>
          <w:spacing w:val="0"/>
          <w:w w:val="100"/>
          <w:position w:val="0"/>
          <w:sz w:val="22"/>
          <w:szCs w:val="22"/>
        </w:rPr>
        <w:t>人生要有跟随战略。强人叫您干啥，您就干啥，别自己想。这叫做跟随。</w:t>
      </w:r>
    </w:p>
    <w:p>
      <w:pPr>
        <w:pStyle w:val="31"/>
        <w:keepNext/>
        <w:keepLines/>
        <w:framePr w:w="400" w:h="7499" w:hRule="exact" w:wrap="auto" w:vAnchor="margin" w:hAnchor="page" w:x="872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00" w:name="bookmark807"/>
      <w:bookmarkStart w:id="801" w:name="bookmark808"/>
      <w:bookmarkStart w:id="802" w:name="bookmark806"/>
      <w:r>
        <w:rPr>
          <w:color w:val="000000"/>
          <w:spacing w:val="0"/>
          <w:w w:val="100"/>
          <w:position w:val="0"/>
          <w:shd w:val="clear" w:color="auto" w:fill="auto"/>
        </w:rPr>
        <w:t>第二十三章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84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85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大营销系统之好话系统</w:t>
      </w:r>
      <w:bookmarkEnd w:id="800"/>
      <w:bookmarkEnd w:id="801"/>
      <w:bookmarkEnd w:id="802"/>
    </w:p>
    <w:p>
      <w:pPr>
        <w:pStyle w:val="33"/>
        <w:keepNext w:val="0"/>
        <w:keepLines w:val="0"/>
        <w:framePr w:w="277" w:h="4324" w:hRule="exact" w:wrap="auto" w:vAnchor="margin" w:hAnchor="page" w:x="7980" w:y="3990"/>
        <w:widowControl w:val="0"/>
        <w:shd w:val="clear" w:color="auto" w:fill="auto"/>
        <w:tabs>
          <w:tab w:val="left" w:leader="hyphen" w:pos="3578"/>
        </w:tabs>
        <w:bidi w:val="0"/>
        <w:spacing w:before="0" w:after="0" w:line="240" w:lineRule="auto"/>
        <w:ind w:left="0" w:right="0" w:firstLine="0"/>
        <w:jc w:val="lef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说人好话难</w:t>
      </w:r>
      <w:r>
        <w:rPr>
          <w:color w:val="000000"/>
          <w:spacing w:val="0"/>
          <w:w w:val="100"/>
          <w:position w:val="0"/>
          <w:eastAsianLayout w:id="86" w:vert="1"/>
        </w:rPr>
        <w:t>，</w:t>
      </w:r>
      <w:r>
        <w:rPr>
          <w:color w:val="000000"/>
          <w:spacing w:val="0"/>
          <w:w w:val="100"/>
          <w:position w:val="0"/>
        </w:rPr>
        <w:t>所以富贵的少。</w:t>
      </w:r>
      <w:r>
        <w:rPr>
          <w:color w:val="000000"/>
          <w:spacing w:val="0"/>
          <w:w w:val="100"/>
          <w:position w:val="0"/>
          <w:eastAsianLayout w:id="87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pgSz w:w="9922" w:h="13813"/>
          <w:pgMar w:top="2831" w:right="798" w:bottom="747" w:left="2803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03" w:name="bookmark810"/>
      <w:bookmarkStart w:id="804" w:name="bookmark811"/>
      <w:bookmarkStart w:id="805" w:name="bookmark809"/>
      <w:r>
        <w:rPr>
          <w:color w:val="000000"/>
          <w:spacing w:val="0"/>
          <w:w w:val="100"/>
          <w:position w:val="0"/>
          <w:sz w:val="30"/>
          <w:szCs w:val="30"/>
        </w:rPr>
        <w:t>人说好话就能发财</w:t>
      </w:r>
      <w:bookmarkEnd w:id="803"/>
      <w:bookmarkEnd w:id="804"/>
      <w:bookmarkEnd w:id="80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人说好话就能发财，人说恶言就会倒霉。说恶言容易，所以倒霉的人多。说好话难，所以富贵的人少。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要讲好话，多说好话，这样您才厉害。要多帮助客户，帮助人，不要说人坏话。说人坏话，人就说您坏话，您就离心离德，没有必要，高手都是说人好话。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152400</wp:posOffset>
                </wp:positionV>
                <wp:extent cx="86995" cy="628650"/>
                <wp:effectExtent l="0" t="0" r="0" b="0"/>
                <wp:wrapSquare wrapText="bothSides"/>
                <wp:docPr id="1399" name="Shape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好话系统——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99" o:spid="_x0000_s1026" o:spt="202" type="#_x0000_t202" style="position:absolute;left:0pt;margin-left:38.15pt;margin-top:12pt;height:49.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8I+hfVAAAACAEAAA8AAAAAAAAAAQAgAAAAIgAAAGRycy9kb3ducmV2LnhtbFBLAQIUABQAAAAI&#10;AIdO4kCt8y9u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好话系统——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多一些感恩，多一些好话。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人际交往的精髓是什么？别人要什么？您给什么。如果您都搞不清楚别人要的，您还想交往别人，痴人说梦。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要习惯性讲好听的话，所有人都喜欢听好话，那我们就讲好话。鬼谷子的意思是，你要利用每一个人的人性。这人是什么心，你就用什么 话去跟他对话就行了。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要太把能力看高了，能力强就目空一切，能力弱就低到尘埃，不必这样，中国是个人情社会，搞好关系比业务能力更重要。说你行，你就行，好多能力强的混得不一定比能力弱的好,想想为什么？不过就是会拉关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其实，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我生活中</w:t>
      </w:r>
      <w:r>
        <w:rPr>
          <w:color w:val="000000"/>
          <w:spacing w:val="0"/>
          <w:w w:val="100"/>
          <w:position w:val="0"/>
        </w:rPr>
        <w:t>，就发现一个现象，你只要讲人好话，大家就喜欢你，就给你钱，你说真话，反而得罪人。有很多时候，大家都不需要听到真话，而只需要听到顺耳的话。会讲顺耳的话的人，都是传播学大师，是高手，这样，您抖音也能做好了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06" w:name="bookmark813"/>
      <w:bookmarkStart w:id="807" w:name="bookmark814"/>
      <w:bookmarkStart w:id="808" w:name="bookmark812"/>
      <w:r>
        <w:rPr>
          <w:color w:val="000000"/>
          <w:spacing w:val="0"/>
          <w:w w:val="100"/>
          <w:position w:val="0"/>
          <w:sz w:val="30"/>
          <w:szCs w:val="30"/>
        </w:rPr>
        <w:t>乱讲话，是要倒霉的</w:t>
      </w:r>
      <w:bookmarkEnd w:id="806"/>
      <w:bookmarkEnd w:id="807"/>
      <w:bookmarkEnd w:id="808"/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27"/>
        </w:tabs>
        <w:bidi w:val="0"/>
        <w:spacing w:before="0" w:after="60" w:line="390" w:lineRule="exact"/>
        <w:ind w:left="0" w:right="0" w:firstLine="440"/>
        <w:jc w:val="both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不要在背后说人坏话，这个坏话一定会传到那人的耳朵里，背后要多说人好话，好话也一定会传到那人的耳朵里。我们在</w:t>
      </w:r>
      <w:r>
        <w:rPr>
          <w:rFonts w:hint="eastAsia"/>
          <w:color w:val="000000"/>
          <w:spacing w:val="0"/>
          <w:w w:val="100"/>
          <w:position w:val="0"/>
          <w:sz w:val="20"/>
          <w:szCs w:val="20"/>
          <w:lang w:val="en-US" w:eastAsia="zh-CN"/>
        </w:rPr>
        <w:t>生活中</w:t>
      </w:r>
      <w:r>
        <w:rPr>
          <w:color w:val="000000"/>
          <w:spacing w:val="0"/>
          <w:w w:val="100"/>
          <w:position w:val="0"/>
          <w:sz w:val="20"/>
          <w:szCs w:val="20"/>
        </w:rPr>
        <w:t>，一定要多讲人好话，一般情况下，我们就踏踏实实赚钱，踏踏实实做自己的业务，当然，我们要明白，我们一定要做正规项目，一定不要欺骗任何人，否则，就会倒霉。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27"/>
        </w:tabs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您善于说好听的话，领导喜欢，就提拔您；朋友喜欢，就推荐给您 好工作，您就有更好地机会；女孩喜欢您，您就有更大概率找到老婆。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!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所以，懂得说好话，这就是资源，可以换取您想要的一切。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把自己培养成一个人品好的人，然后把别人培养成人品好的人，只跟人品好的人交往，就是功德无量。讲话，只讲正面的话，帮助人的话，对人有好处的话。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乱讲话，是要倒霉的。乱讲话，有人会找您麻烦，言语最容易伤人。 所以，大家一定要习惯性讲好话，讲正能量的话，对任何人都尊重，谦虚，谨慎。不给人把柄，不给人伤害我们的机会，做好免责声明。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我在网络上做生意，不想得罪任何人，就算这个人很愚蠢，没事找事， 我们也尽量好话讲给他听。不然我们有什么办法呢？人见多了，总是有人不上道。不上道的人，您如果跟他吵架，就是浪费时间，然后他就骂您， 跟这样的人没什么好说的。没必要招惹他。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要理解，人上一百，形形色色</w:t>
      </w:r>
      <w:r>
        <w:rPr>
          <w:color w:val="000000"/>
          <w:spacing w:val="0"/>
          <w:w w:val="100"/>
          <w:position w:val="0"/>
        </w:rPr>
        <w:t>。忍一时风平浪静，退一步海阔天空。 看开点，看淡点。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  <w:sectPr>
          <w:headerReference r:id="rId594" w:type="first"/>
          <w:footerReference r:id="rId597" w:type="first"/>
          <w:headerReference r:id="rId592" w:type="default"/>
          <w:footerReference r:id="rId595" w:type="default"/>
          <w:headerReference r:id="rId593" w:type="even"/>
          <w:footerReference r:id="rId596" w:type="even"/>
          <w:footnotePr>
            <w:numFmt w:val="decimal"/>
          </w:footnotePr>
          <w:pgSz w:w="9922" w:h="13813"/>
          <w:pgMar w:top="1743" w:right="1034" w:bottom="1484" w:left="1429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5332730</wp:posOffset>
                </wp:positionH>
                <wp:positionV relativeFrom="paragraph">
                  <wp:posOffset>241300</wp:posOffset>
                </wp:positionV>
                <wp:extent cx="231140" cy="160020"/>
                <wp:effectExtent l="0" t="0" r="0" b="0"/>
                <wp:wrapSquare wrapText="left"/>
                <wp:docPr id="1409" name="Shape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249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09" o:spid="_x0000_s1026" o:spt="202" type="#_x0000_t202" style="position:absolute;left:0pt;margin-left:419.9pt;margin-top:19pt;height:12.6pt;width:18.2pt;mso-position-horizontal-relative:page;mso-wrap-distance-bottom:0pt;mso-wrap-distance-left:9pt;mso-wrap-distance-right:9pt;mso-wrap-distance-top:0pt;mso-wrap-style:none;z-index:251661312;mso-width-relative:page;mso-height-relative:page;" filled="f" stroked="f" coordsize="21600,21600" o:gfxdata="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lkIIfWAAAA&#10;CQEAAA8AAAAAAAAAAQAgAAAAIgAAAGRycy9kb3ducmV2LnhtbFBLAQIUABQAAAAIAIdO4kByKLvb&#10;rQEAAHU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249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我认识一个富豪，对谁都讲好话，和颜悦色。我开始不理解，觉得这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人啊，这样心累不？现在我明白了，不断地说人好话，和颜悦色，才会富啊。每个人都要谨言慎行，不要乱讲话，只讲正能量。只讲好话，不要碰敏感东西，不要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自寻死路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只讲人好话，只讲商业，只讲正能量。不碰敏感的东西。堂堂正正做人，正正经经经商。做好免责声明，别给自己找事。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只讲正面的事情、案例。只宣传儒家思想，只讲正能量的东西，拒绝任何负能量的东西。只跟高手交往。保护自己。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558800</wp:posOffset>
                </wp:positionV>
                <wp:extent cx="84455" cy="404495"/>
                <wp:effectExtent l="0" t="0" r="0" b="0"/>
                <wp:wrapSquare wrapText="bothSides"/>
                <wp:docPr id="1411" name="Shape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好话系统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11" o:spid="_x0000_s1026" o:spt="202" type="#_x0000_t202" style="position:absolute;left:0pt;margin-left:36.7pt;margin-top:44pt;height:31.8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WWUBNUAAAAIAQAADwAAAAAAAAABACAAAAAiAAAAZHJzL2Rvd25yZXYueG1sUEsBAhQAFAAAAAgA&#10;h07iQFRL/XS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好话系统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您永远在夸奖别人，永远在说别人好话。柔软语，赞叹语，多说好话， 就是言布施。大家喜欢您了，您就发财。有些家伙，每句话都在得罪人, 还想发财，这是不可能的。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一个人，只要会不断地说好话，此人也会发财。这就叫做："言布施”。</w:t>
      </w:r>
      <w:r>
        <w:rPr>
          <w:color w:val="000000"/>
          <w:spacing w:val="0"/>
          <w:w w:val="100"/>
          <w:position w:val="0"/>
        </w:rPr>
        <w:t>切记，在外面只讲好话，不讲坏话。讲坏话，即便是玩笑话，也会结仇。结仇就不好了。一切只讲好话。这样，大家赚钱就会越来越多。否则，就倒霉了。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headerReference r:id="rId598" w:type="default"/>
          <w:footerReference r:id="rId600" w:type="default"/>
          <w:headerReference r:id="rId599" w:type="even"/>
          <w:footerReference r:id="rId601" w:type="even"/>
          <w:footnotePr>
            <w:numFmt w:val="decimal"/>
          </w:footnotePr>
          <w:pgSz w:w="9922" w:h="13813"/>
          <w:pgMar w:top="1743" w:right="1034" w:bottom="1484" w:left="1429" w:header="1315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网络上交际聊天，只讲人好话，不讲人坏话，不扫人面子。比如，我只讲儒家思想，孙子兵法，我只是不断地优化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方法，带着大家不断地赚钱。我们教人创业，做互联网营销，教人做社群。</w:t>
      </w:r>
    </w:p>
    <w:p>
      <w:pPr>
        <w:pStyle w:val="31"/>
        <w:keepNext/>
        <w:keepLines/>
        <w:framePr w:w="1181" w:h="8338" w:hRule="exact" w:wrap="auto" w:vAnchor="margin" w:hAnchor="page" w:x="8009" w:y="1"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</w:pPr>
      <w:bookmarkStart w:id="809" w:name="bookmark815"/>
      <w:bookmarkStart w:id="810" w:name="bookmark817"/>
      <w:bookmarkStart w:id="811" w:name="bookmark816"/>
      <w:r>
        <w:rPr>
          <w:color w:val="000000"/>
          <w:spacing w:val="0"/>
          <w:w w:val="100"/>
          <w:position w:val="0"/>
          <w:shd w:val="clear" w:color="auto" w:fill="auto"/>
        </w:rPr>
        <w:t>第二十四章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88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大营销系统之感恩系统</w:t>
      </w:r>
      <w:bookmarkEnd w:id="809"/>
      <w:bookmarkEnd w:id="810"/>
      <w:bookmarkEnd w:id="811"/>
    </w:p>
    <w:p>
      <w:pPr>
        <w:pStyle w:val="33"/>
        <w:keepNext w:val="0"/>
        <w:keepLines w:val="0"/>
        <w:framePr w:w="1181" w:h="8338" w:hRule="exact" w:wrap="auto" w:vAnchor="margin" w:hAnchor="page" w:x="8009" w:y="1"/>
        <w:widowControl w:val="0"/>
        <w:shd w:val="clear" w:color="auto" w:fill="auto"/>
        <w:tabs>
          <w:tab w:val="left" w:leader="hyphen" w:pos="3589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您感恩什么</w:t>
      </w:r>
      <w:r>
        <w:rPr>
          <w:color w:val="000000"/>
          <w:spacing w:val="0"/>
          <w:w w:val="100"/>
          <w:position w:val="0"/>
          <w:eastAsianLayout w:id="89" w:vert="1"/>
        </w:rPr>
        <w:t>，</w:t>
      </w:r>
      <w:r>
        <w:rPr>
          <w:color w:val="000000"/>
          <w:spacing w:val="0"/>
          <w:w w:val="100"/>
          <w:position w:val="0"/>
        </w:rPr>
        <w:t>什么就会增加。</w:t>
      </w:r>
      <w:r>
        <w:rPr>
          <w:color w:val="000000"/>
          <w:spacing w:val="0"/>
          <w:w w:val="100"/>
          <w:position w:val="0"/>
          <w:eastAsianLayout w:id="9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7" w:line="1" w:lineRule="exact"/>
      </w:pPr>
    </w:p>
    <w:p>
      <w:pPr>
        <w:widowControl w:val="0"/>
        <w:spacing w:line="1" w:lineRule="exact"/>
        <w:sectPr>
          <w:headerReference r:id="rId602" w:type="default"/>
          <w:footerReference r:id="rId604" w:type="default"/>
          <w:headerReference r:id="rId603" w:type="even"/>
          <w:footerReference r:id="rId605" w:type="even"/>
          <w:footnotePr>
            <w:numFmt w:val="decimal"/>
          </w:footnotePr>
          <w:pgSz w:w="9922" w:h="13813"/>
          <w:pgMar w:top="2896" w:right="733" w:bottom="755" w:left="2828" w:header="2468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12" w:name="bookmark819"/>
      <w:bookmarkStart w:id="813" w:name="bookmark820"/>
      <w:bookmarkStart w:id="814" w:name="bookmark818"/>
      <w:r>
        <w:rPr>
          <w:color w:val="000000"/>
          <w:spacing w:val="0"/>
          <w:w w:val="100"/>
          <w:position w:val="0"/>
          <w:sz w:val="30"/>
          <w:szCs w:val="30"/>
        </w:rPr>
        <w:t>只有感恩的人配得上财富</w:t>
      </w:r>
      <w:bookmarkEnd w:id="812"/>
      <w:bookmarkEnd w:id="813"/>
      <w:bookmarkEnd w:id="81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保持感恩之心，我们所获得的，就是好的。我们不能获得的，就不应该是我们的。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459740</wp:posOffset>
                </wp:positionH>
                <wp:positionV relativeFrom="paragraph">
                  <wp:posOffset>673100</wp:posOffset>
                </wp:positionV>
                <wp:extent cx="105410" cy="873125"/>
                <wp:effectExtent l="0" t="0" r="0" b="0"/>
                <wp:wrapSquare wrapText="bothSides"/>
                <wp:docPr id="1425" name="Shape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73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  <w:tab w:val="left" w:leader="hyphen" w:pos="1346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25" o:spid="_x0000_s1026" o:spt="202" type="#_x0000_t202" style="position:absolute;left:0pt;margin-left:36.2pt;margin-top:53pt;height:68.7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mHzG1wAAAAkBAAAPAAAAAAAAAAEAIAAAACIAAABkcnMvZG93bnJldi54bWxQSwECFAAUAAAA&#10;CACHTuJAl/THpb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  <w:tab w:val="left" w:leader="hyphen" w:pos="1346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一定要感恩，只有感恩的人配得上财富，只有感恩老师的人，才会获得智慧。感恩老师，感恩他，是他给了我们财富，是他给了我们未来。是他帮助了我们成长，做人首先要有感恩之心，要尊师重道。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如果一个人不感恩，这人啊，基本就是废物。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您的收入低，是因为您配不上高收入，您有什么好抱怨的？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但是，您收入高了，就必须感恩、虔诚、老实，您必须认为是别人的功劳。如此，您才能走得更远。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过，是自己的，功，是别人的，</w:t>
      </w:r>
      <w:r>
        <w:rPr>
          <w:color w:val="000000"/>
          <w:spacing w:val="0"/>
          <w:w w:val="100"/>
          <w:position w:val="0"/>
        </w:rPr>
        <w:t>此人就是国学思维，是高人。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一个人必须感恩，必须尊师重道，必须对您拥有的，帮过您的人感恩。 滴水之恩，当涌泉相报。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您感恩什么，什么就会增加。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您感恩您获得的财富，您的财富就会增加；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您感恩客户，客户就会增加；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您感恩粉丝，粉丝就会增加。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当然，您觉得都是靠您自己的能力获得这一切的，抱歉，这一切都会 离您而去。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任何一个成功者、牛人，都是感谢这个世界的。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40" w:line="389" w:lineRule="exact"/>
        <w:ind w:left="0" w:right="0" w:firstLine="420"/>
        <w:jc w:val="both"/>
        <w:sectPr>
          <w:headerReference r:id="rId606" w:type="default"/>
          <w:footerReference r:id="rId608" w:type="default"/>
          <w:headerReference r:id="rId607" w:type="even"/>
          <w:footerReference r:id="rId609" w:type="even"/>
          <w:footnotePr>
            <w:numFmt w:val="decimal"/>
          </w:footnotePr>
          <w:pgSz w:w="9922" w:h="13813"/>
          <w:pgMar w:top="944" w:right="1131" w:bottom="1314" w:left="1323" w:header="516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一个人首先应该感恩父母，是父母给了我们生命。然后我们混社会, 有些人教育我们做人，教育我们赚钱。这些人如同我们的再生父母，我们必须感恩。一个人只有感恩了，才会虔诚，才会一辈子一起团结走下去。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</w:rPr>
        <w:t>没有感恩之心的人，做啥都觉得自己牛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自己亏了,理解不了什么</w:t>
      </w:r>
      <w:r>
        <w:rPr>
          <w:color w:val="000000"/>
          <w:spacing w:val="0"/>
          <w:w w:val="100"/>
          <w:position w:val="0"/>
          <w:sz w:val="20"/>
          <w:szCs w:val="20"/>
        </w:rPr>
        <w:t>是团结就是力量，最后只能分道扬镰，合则力大，分则力小，被人消灭。所以，</w:t>
      </w:r>
      <w:r>
        <w:rPr>
          <w:color w:val="000000"/>
          <w:spacing w:val="0"/>
          <w:w w:val="100"/>
          <w:position w:val="0"/>
          <w:sz w:val="22"/>
          <w:szCs w:val="22"/>
        </w:rPr>
        <w:t>只有感恩之心的人才能长期合作，团结下去。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有感恩之心的人，懂得合作，也能借助到团队的力量。无感恩之心的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人，</w:t>
      </w:r>
      <w:r>
        <w:rPr>
          <w:color w:val="000000"/>
          <w:spacing w:val="0"/>
          <w:w w:val="100"/>
          <w:position w:val="0"/>
        </w:rPr>
        <w:t>容易发生背叛，拆台事件，容易给所有人都造成损失。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02"/>
        </w:tabs>
        <w:bidi w:val="0"/>
        <w:spacing w:before="0" w:after="6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我本人是一个非常感恩老师、恩人的人。我走到今天，是因为太多的 高人帮助我。我也在总结，为什么高人不断地帮助我，是因为我这个人特别感恩，我对老师的感恩是溢于言表的，我也不计较，别人帮了我，或者有了什么交易，就算我亏了几十万，上百万，我还是会觉得我赚了。也就是说，我始终不觉得自己亏了。这样，老师们就更愿意帮助我，结果我获得了更大的财富，以及人脉关系。</w:t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60" w:line="180" w:lineRule="auto"/>
        <w:ind w:left="0" w:right="0" w:firstLine="0"/>
        <w:jc w:val="right"/>
        <w:rPr>
          <w:sz w:val="46"/>
          <w:szCs w:val="46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您要感恩您的群友，您的粉丝，是他们加持了您，是他们跟您一起玩，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他们的每一个动作，都在帮您做营销，给您做证明，给您做广告。不要嫉恨任何人，不要讨厌任何人，您讨厌他们，只能证明您心胸狭窄，只能证明您格局小，只能证明您没有智慧，不会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物尽其用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感恩支持您的每一个人。只有您不断地感恩的时候，您才能活在幸福之中，活在资源丰富的地方。如果您感恩，您就会发现到处都是宝藏，您挖都挖不完。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相反，如果您仇恨大家，您就会发现每个人说的话，您都讨厌。每个人都在浪费时间。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比如我们社群，其实，在我们社群，无论是讲课老师，还是每一个成 员，他在这里，就是时时刻刻给您送钱，送图片，送广告，送素材，送人气的。只是您不理解，您被自己的愚蠢给蠢死了。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  <w:sectPr>
          <w:headerReference r:id="rId610" w:type="default"/>
          <w:footerReference r:id="rId612" w:type="default"/>
          <w:headerReference r:id="rId611" w:type="even"/>
          <w:footerReference r:id="rId613" w:type="even"/>
          <w:footnotePr>
            <w:numFmt w:val="decimal"/>
          </w:footnotePr>
          <w:pgSz w:w="9922" w:h="13813"/>
          <w:pgMar w:top="944" w:right="1131" w:bottom="1314" w:left="1323" w:header="516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多些感恩，然后您就会少很多奸诈，您的行为就会获得很多人的认可，您也不会有很多内耗，您慢慢会感觉到大家实际上，或明或暗都在支持您。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您的力量就越来越强大了。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您的世界冷漠、悲惨，实际上是因为您的思想不对。没人支持您，也是因为您的思想不对。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当您真诚地去感恩我们社群的思想、营销方法，以及社群里的每个老 师，成员的时候，您就会发现，我们这里是非常温暖的。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92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您的内心世界，会完全映射到现实世界里。若是您贫寒，没有单子, 没有利润，大概是您内心枯萎了。尝试着日日感恩，试一试，您就会发现事情越来越好转了。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411480</wp:posOffset>
                </wp:positionH>
                <wp:positionV relativeFrom="margin">
                  <wp:posOffset>2658110</wp:posOffset>
                </wp:positionV>
                <wp:extent cx="118745" cy="404495"/>
                <wp:effectExtent l="0" t="0" r="0" b="0"/>
                <wp:wrapSquare wrapText="bothSides"/>
                <wp:docPr id="1443" name="Shape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43" o:spid="_x0000_s1026" o:spt="202" type="#_x0000_t202" style="position:absolute;left:0pt;margin-left:32.4pt;margin-top:209.3pt;height:31.85pt;width:9.3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9Xs2tcAAAAJAQAADwAAAAAAAAABACAAAAAiAAAAZHJzL2Rvd25yZXYueG1sUEsBAhQAFAAA&#10;AAgAh07iQFsq0uG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815" w:name="bookmark826"/>
      <w:bookmarkStart w:id="816" w:name="bookmark825"/>
      <w:bookmarkStart w:id="817" w:name="bookmark824"/>
      <w:r>
        <w:rPr>
          <w:color w:val="000000"/>
          <w:spacing w:val="0"/>
          <w:w w:val="100"/>
          <w:position w:val="0"/>
          <w:sz w:val="30"/>
          <w:szCs w:val="30"/>
        </w:rPr>
        <w:t>人生最大的</w:t>
      </w:r>
      <w:r>
        <w:rPr>
          <w:color w:val="000000"/>
          <w:spacing w:val="0"/>
          <w:w w:val="100"/>
          <w:position w:val="0"/>
          <w:sz w:val="30"/>
          <w:szCs w:val="30"/>
          <w:lang w:val="zh-CN" w:eastAsia="zh-CN" w:bidi="zh-CN"/>
        </w:rPr>
        <w:t>“绝</w:t>
      </w:r>
      <w:r>
        <w:rPr>
          <w:color w:val="000000"/>
          <w:spacing w:val="0"/>
          <w:w w:val="100"/>
          <w:position w:val="0"/>
          <w:sz w:val="30"/>
          <w:szCs w:val="30"/>
        </w:rPr>
        <w:t>招”就是感恩</w:t>
      </w:r>
      <w:bookmarkEnd w:id="815"/>
      <w:bookmarkEnd w:id="816"/>
      <w:bookmarkEnd w:id="81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感恩是一种传统，是只有好人，有良心的人，才具有的一种基因，若您实在没有感恩之心，我希望您呢，有点交易之心，也就是别人付出了这么多，您起码说声，谢谢。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您也会得到成长，只是没有拥有感恩之心的人成长得快。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因为老师帮我，我才能有今天，如果我瞎搞，无感恩之心，说明我是个傻瓜。如果我对老师不满，那一定是我自己错了。我绝对要支持老师。 资金、精神、思维模式全面支持老师。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我最大的绝招，就是我老实、感恩、沉默，高手都愿意带我玩。这样，我的事业就能玩大。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  <w:sectPr>
          <w:headerReference r:id="rId614" w:type="default"/>
          <w:footerReference r:id="rId616" w:type="default"/>
          <w:headerReference r:id="rId615" w:type="even"/>
          <w:footerReference r:id="rId617" w:type="even"/>
          <w:footnotePr>
            <w:numFmt w:val="decimal"/>
          </w:footnotePr>
          <w:pgSz w:w="9922" w:h="13813"/>
          <w:pgMar w:top="944" w:right="1131" w:bottom="1314" w:left="1323" w:header="516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margin">
                  <wp:posOffset>7218680</wp:posOffset>
                </wp:positionV>
                <wp:extent cx="226060" cy="128270"/>
                <wp:effectExtent l="0" t="0" r="0" b="0"/>
                <wp:wrapSquare wrapText="bothSides"/>
                <wp:docPr id="1449" name="Shape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" cy="128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54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49" o:spid="_x0000_s1026" o:spt="202" type="#_x0000_t202" style="position:absolute;left:0pt;margin-left:34pt;margin-top:568.4pt;height:10.1pt;width:17.8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Ov3wdcAAAAMAQAADwAAAAAAAAABACAAAAAiAAAAZHJzL2Rvd25yZXYueG1sUEsBAhQAFAAA&#10;AAgAh07iQI4OARq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54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大富豪圈子，必须是配合思维，</w:t>
      </w:r>
      <w:r>
        <w:rPr>
          <w:color w:val="000000"/>
          <w:spacing w:val="0"/>
          <w:w w:val="100"/>
          <w:position w:val="0"/>
        </w:rPr>
        <w:t xml:space="preserve">不要趾高气昂。一个盘子，其实非常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复杂，并不是一个人能搞定的，您能力再强，您也搞不定一个盘子，这个时候，要的是很多牛人，相互都知道自己几斤几两，然后都为这个盘子出力。则每个在盘子里的人分到对应利润，大家过得就越来越好。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780"/>
        <w:jc w:val="both"/>
      </w:pPr>
      <w:r>
        <w:rPr>
          <w:color w:val="000000"/>
          <w:spacing w:val="0"/>
          <w:w w:val="100"/>
          <w:position w:val="0"/>
        </w:rPr>
        <w:t>在穷人圈子，配合思维行不通，只会被吃得渣都不剩。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但在富人圈子，没有配合思维，没有“别人牛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自己跟随”的思维, 则会回到解放前，被富人圈子抛弃。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360" w:right="0" w:firstLine="440"/>
        <w:jc w:val="both"/>
      </w:pP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5708015</wp:posOffset>
                </wp:positionH>
                <wp:positionV relativeFrom="paragraph">
                  <wp:posOffset>800100</wp:posOffset>
                </wp:positionV>
                <wp:extent cx="88900" cy="407035"/>
                <wp:effectExtent l="0" t="0" r="0" b="0"/>
                <wp:wrapSquare wrapText="bothSides"/>
                <wp:docPr id="1451" name="Shape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51" o:spid="_x0000_s1026" o:spt="202" type="#_x0000_t202" style="position:absolute;left:0pt;margin-left:449.45pt;margin-top:63pt;height:32.05pt;width:7pt;mso-position-horizontal-relative:page;mso-wrap-distance-bottom:0pt;mso-wrap-distance-left:3pt;mso-wrap-distance-right:3pt;mso-wrap-distance-top:0pt;z-index:251661312;mso-width-relative:page;mso-height-relative:page;" filled="f" stroked="f" coordsize="21600,21600" o:gfxdata="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yELifWAAAACwEAAA8AAAAAAAAAAQAgAAAAIgAAAGRycy9kb3ducmV2LnhtbFBLAQIUABQAAAAI&#10;AIdO4kBoctJv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穷人要翻身，第一招是独立，独立于所有穷人圈子，当进入到富人圈子的时候，开始的时候，会趾高气扬，觉得自己也能靠自己翻身了，谁也不求谁了。注意，这个时候，您是从穷人圈子爬出来的，您这个思想是对的，但是当您进入富人圈子的时候，马上要换成配合思维、感恩思维。要理解事业是复杂的，不是一个人能干全局的，您需要其他高手帮助，配合, 甚至，您在这个盘子里，也只是一个配合者。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进入富人圈子，反而要的不是独立，而是配合。若进入富人圈子，还用独龙思维，则一定被其他富人用群龙战术干死。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780"/>
        <w:jc w:val="both"/>
      </w:pPr>
      <w:r>
        <w:rPr>
          <w:color w:val="000000"/>
          <w:spacing w:val="0"/>
          <w:w w:val="100"/>
          <w:position w:val="0"/>
        </w:rPr>
        <w:t>或者，独龙思维也就只能保持自己的小富。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36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进入富人圈子，跟高手，要舍得吃亏，要配合，大家一起玩才能玩大。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进入团结模式，群狼战术模式，配合模式，知道自己几斤几两，千万不要在富贵圈子里面装。凡是大富豪，全部懂这个道理。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" w:line="391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您们见到的所有大富豪，在富豪圈子，全部是配合思维，大家一起相互扶持，最终做大做强。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360"/>
        <w:jc w:val="left"/>
        <w:rPr>
          <w:sz w:val="30"/>
          <w:szCs w:val="30"/>
        </w:rPr>
      </w:pPr>
      <w:bookmarkStart w:id="818" w:name="bookmark828"/>
      <w:bookmarkStart w:id="819" w:name="bookmark829"/>
      <w:bookmarkStart w:id="820" w:name="bookmark827"/>
      <w:r>
        <w:rPr>
          <w:color w:val="000000"/>
          <w:spacing w:val="0"/>
          <w:w w:val="100"/>
          <w:position w:val="0"/>
          <w:sz w:val="30"/>
          <w:szCs w:val="30"/>
        </w:rPr>
        <w:t>感恩就能得到贵人帮助</w:t>
      </w:r>
      <w:bookmarkEnd w:id="818"/>
      <w:bookmarkEnd w:id="819"/>
      <w:bookmarkEnd w:id="82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800"/>
        <w:jc w:val="left"/>
      </w:pPr>
      <w:r>
        <w:rPr>
          <w:color w:val="000000"/>
          <w:spacing w:val="0"/>
          <w:w w:val="100"/>
          <w:position w:val="0"/>
        </w:rPr>
        <w:t>人毒辣了，高手就不跟您玩了。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0" w:right="0" w:firstLine="800"/>
        <w:jc w:val="left"/>
      </w:pPr>
      <w:r>
        <w:rPr>
          <w:color w:val="000000"/>
          <w:spacing w:val="0"/>
          <w:w w:val="100"/>
          <w:position w:val="0"/>
        </w:rPr>
        <w:t>人不知道感恩了，高手就不会带您了。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0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我的经验是，高手的智力比我高很多，如果我以为我能玩得动盘子, 那是我在自欺欺人。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400" w:lineRule="exact"/>
        <w:ind w:left="0" w:right="0" w:firstLine="800"/>
        <w:jc w:val="both"/>
      </w:pPr>
      <w:r>
        <mc:AlternateContent>
          <mc:Choice Requires="wps">
            <w:drawing>
              <wp:anchor distT="0" distB="0" distL="50800" distR="50800" simplePos="0" relativeHeight="251661312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393700</wp:posOffset>
                </wp:positionV>
                <wp:extent cx="88900" cy="631190"/>
                <wp:effectExtent l="0" t="0" r="0" b="0"/>
                <wp:wrapSquare wrapText="bothSides"/>
                <wp:docPr id="1453" name="Shape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96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53" o:spid="_x0000_s1026" o:spt="202" type="#_x0000_t202" style="position:absolute;left:0pt;margin-left:51.5pt;margin-top:31pt;height:49.7pt;width:7pt;mso-position-horizontal-relative:page;mso-wrap-distance-bottom:0pt;mso-wrap-distance-left:4pt;mso-wrap-distance-right:4pt;mso-wrap-distance-top:0pt;z-index:251661312;mso-width-relative:page;mso-height-relative:page;" filled="f" stroked="f" coordsize="21600,21600" o:gfxdata="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lUsltUAAAAKAQAADwAAAAAAAAABACAAAAAiAAAAZHJzL2Rvd25yZXYueG1sUEsBAhQAFAAAAAgA&#10;h07iQOqHAzq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96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最终我会失败，或者一夜回到解放前。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5" w:lineRule="exact"/>
        <w:ind w:left="360" w:right="0" w:firstLine="440"/>
        <w:jc w:val="left"/>
      </w:pPr>
      <w:r>
        <w:rPr>
          <w:color w:val="000000"/>
          <w:spacing w:val="0"/>
          <w:w w:val="100"/>
          <w:position w:val="0"/>
        </w:rPr>
        <w:t>人走到一定的时候，靠的是配合，小人物能牛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起来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,</w:t>
      </w:r>
      <w:r>
        <w:rPr>
          <w:color w:val="000000"/>
          <w:spacing w:val="0"/>
          <w:w w:val="100"/>
          <w:position w:val="0"/>
        </w:rPr>
        <w:t>主要是感恩高手, 跟着高手配合牛人，总是能得到贵人帮助，主要是感恩，知道自己几斤几两。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5" w:lineRule="exact"/>
        <w:ind w:left="360" w:right="0" w:firstLine="440"/>
        <w:jc w:val="left"/>
      </w:pPr>
      <w:r>
        <w:rPr>
          <w:color w:val="000000"/>
          <w:spacing w:val="0"/>
          <w:w w:val="100"/>
          <w:position w:val="0"/>
        </w:rPr>
        <w:t>为什么很多人不翻身，主要是没有配合意识，没有感恩意识。什么都不懂，智力差，但是野心大，翅膀硬。这种人，毫无前途。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800"/>
        <w:jc w:val="both"/>
      </w:pPr>
      <w:r>
        <w:rPr>
          <w:color w:val="000000"/>
          <w:spacing w:val="0"/>
          <w:w w:val="100"/>
          <w:position w:val="0"/>
        </w:rPr>
        <w:t>为什么高手帮我？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360" w:right="0" w:firstLine="440"/>
        <w:jc w:val="left"/>
      </w:pPr>
      <w:r>
        <w:rPr>
          <w:color w:val="000000"/>
          <w:spacing w:val="0"/>
          <w:w w:val="100"/>
          <w:position w:val="0"/>
        </w:rPr>
        <w:t>就是因为我感恩、虔诚、老实，我要感恩、谦虚、低调，尊重高手。 我蠢得很，我并没有什么特长，我就靠感恩，听话，老实活着，若是动歪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脑</w:t>
      </w:r>
      <w:r>
        <w:rPr>
          <w:color w:val="000000"/>
          <w:spacing w:val="0"/>
          <w:w w:val="100"/>
          <w:position w:val="0"/>
        </w:rPr>
        <w:t>筋，我就惨了。我就一事无成。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5" w:lineRule="exact"/>
        <w:ind w:left="360" w:right="0" w:firstLine="440"/>
        <w:jc w:val="both"/>
      </w:pPr>
      <w:r>
        <w:rPr>
          <w:color w:val="000000"/>
          <w:spacing w:val="0"/>
          <w:w w:val="100"/>
          <w:position w:val="0"/>
        </w:rPr>
        <w:t>少部分人能成功。大部分人一辈子不会成功。成功者，专注、聚焦, 有耐力，懂感恩。不成功的人反着搞。您跟他说那么多干啥？还不如睡觉。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5" w:lineRule="exact"/>
        <w:ind w:left="360" w:right="0" w:firstLine="440"/>
        <w:jc w:val="both"/>
        <w:rPr>
          <w:sz w:val="22"/>
          <w:szCs w:val="22"/>
        </w:rPr>
        <w:sectPr>
          <w:headerReference r:id="rId620" w:type="first"/>
          <w:footerReference r:id="rId623" w:type="first"/>
          <w:headerReference r:id="rId618" w:type="default"/>
          <w:footerReference r:id="rId621" w:type="default"/>
          <w:headerReference r:id="rId619" w:type="even"/>
          <w:footerReference r:id="rId622" w:type="even"/>
          <w:footnotePr>
            <w:numFmt w:val="decimal"/>
          </w:footnotePr>
          <w:pgSz w:w="9922" w:h="13813"/>
          <w:pgMar w:top="944" w:right="1131" w:bottom="1314" w:left="1323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什么东西最值钱？高手的经验最值钱。</w:t>
      </w:r>
      <w:r>
        <w:rPr>
          <w:color w:val="000000"/>
          <w:spacing w:val="0"/>
          <w:w w:val="100"/>
          <w:position w:val="0"/>
          <w:sz w:val="20"/>
          <w:szCs w:val="20"/>
        </w:rPr>
        <w:t>高手的经验，随随便便就能搞几百万，几千万。如果有高手在述说经验，或者用他的经验帮您，相当于</w:t>
      </w:r>
      <w:r>
        <w:rPr>
          <w:color w:val="000000"/>
          <w:spacing w:val="0"/>
          <w:w w:val="100"/>
          <w:position w:val="0"/>
          <w:sz w:val="22"/>
          <w:szCs w:val="22"/>
        </w:rPr>
        <w:t>送您钱。人生是一个寻找高手的过程。是一个配得起跟高手一起渔猎的修炼过程。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早年的时候，刚混社会，我认为营销，就是多讲，说服别人，让别人买单，让别人跟自己混。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混了好多年，我慢慢学会了沉默，听别人讲话，高手说啥，就是啥。 营销不再重要，选择跟高手合作，听话，才重要。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我比较喜欢沉默，听别人说话，特别是听高手讲道理。我也不插嘴, 我讲话，怕自己讲错。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800"/>
        <w:jc w:val="both"/>
      </w:pPr>
      <w:r>
        <w:rPr>
          <w:color w:val="000000"/>
          <w:spacing w:val="0"/>
          <w:w w:val="100"/>
          <w:position w:val="0"/>
        </w:rPr>
        <w:t>一来，我自己很多观念是错的。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800"/>
        <w:jc w:val="both"/>
      </w:pPr>
      <w:r>
        <w:rPr>
          <w:color w:val="000000"/>
          <w:spacing w:val="0"/>
          <w:w w:val="100"/>
          <w:position w:val="0"/>
        </w:rPr>
        <w:t>二来，我优柔寡断，并不是杀伐果断的人。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800"/>
        <w:jc w:val="both"/>
      </w:pPr>
      <w:r>
        <w:rPr>
          <w:color w:val="000000"/>
          <w:spacing w:val="0"/>
          <w:w w:val="100"/>
          <w:position w:val="0"/>
        </w:rPr>
        <w:t>三来，我并不聪明。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36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5794375</wp:posOffset>
                </wp:positionH>
                <wp:positionV relativeFrom="paragraph">
                  <wp:posOffset>50800</wp:posOffset>
                </wp:positionV>
                <wp:extent cx="84455" cy="407035"/>
                <wp:effectExtent l="0" t="0" r="0" b="0"/>
                <wp:wrapSquare wrapText="bothSides"/>
                <wp:docPr id="1467" name="Shape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67" o:spid="_x0000_s1026" o:spt="202" type="#_x0000_t202" style="position:absolute;left:0pt;margin-left:456.25pt;margin-top:4pt;height:32.0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uTh8DVAAAACAEAAA8AAAAAAAAAAQAgAAAAIgAAAGRycy9kb3ducmV2LnhtbFBLAQIUABQAAAAI&#10;AIdO4kBayJ2V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当我碰见很聪明的人，有成就的人的时候，我就明显发现，别人的头脑比我智慧，更理智，更具有功夫。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我做一个好人，好好沉默，听话即可，没必要发表我的意见，少说, 多听，多沉默，安静。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修炼感恩之心，不仅需要感恩老师，还要感恩直播间粉丝，感恩学员， 感恩给您人气的每一个人，不要有怨恨心，抱怨大家，要极度感恩，您的人气就会旺盛，路就会平坦。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创业要胸怀宽广，多感恩帮您的人，而不是索取，做人态度要好，别人给您的，您就感恩，不要觉得别人欠您的，这样，您才能真正的付出，做大，做强。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一定要具备感恩之心。有人帮了您，您就要感恩，好好跟着别人混。这样，您才能长久。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00" w:line="383" w:lineRule="exact"/>
        <w:ind w:left="360" w:right="0" w:firstLine="480"/>
        <w:jc w:val="both"/>
      </w:pPr>
      <w:r>
        <w:rPr>
          <w:color w:val="000000"/>
          <w:spacing w:val="0"/>
          <w:w w:val="100"/>
          <w:position w:val="0"/>
        </w:rPr>
        <w:t>有些人智力高，能力强，您好好跟着混。做人不要有二心。为人谋而不忠乎？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21" w:name="bookmark832"/>
      <w:bookmarkStart w:id="822" w:name="bookmark831"/>
      <w:bookmarkStart w:id="823" w:name="bookmark830"/>
      <w:r>
        <w:rPr>
          <w:color w:val="000000"/>
          <w:spacing w:val="0"/>
          <w:w w:val="100"/>
          <w:position w:val="0"/>
          <w:sz w:val="30"/>
          <w:szCs w:val="30"/>
        </w:rPr>
        <w:t>人要识抬举</w:t>
      </w:r>
      <w:bookmarkEnd w:id="821"/>
      <w:bookmarkEnd w:id="822"/>
      <w:bookmarkEnd w:id="82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感恩。对于带着我玩的老板、企业家、学员、老师，我都要感恩。我本质是没什么本事的，全靠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你</w:t>
      </w:r>
      <w:r>
        <w:rPr>
          <w:color w:val="000000"/>
          <w:spacing w:val="0"/>
          <w:w w:val="100"/>
          <w:position w:val="0"/>
        </w:rPr>
        <w:t>们带着我。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8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647700</wp:posOffset>
                </wp:positionV>
                <wp:extent cx="84455" cy="404495"/>
                <wp:effectExtent l="0" t="0" r="0" b="0"/>
                <wp:wrapSquare wrapText="bothSides"/>
                <wp:docPr id="1469" name="Shape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感恩系统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69" o:spid="_x0000_s1026" o:spt="202" type="#_x0000_t202" style="position:absolute;left:0pt;margin-left:39.7pt;margin-top:51pt;height:31.85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jtNftUAAAAJAQAADwAAAAAAAAABACAAAAAiAAAAZHJzL2Rvd25yZXYueG1sUEsBAhQAFAAAAAgA&#10;h07iQH1f1yW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感恩系统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大多数人都是不识抬举的。我也不识抬举。有人抬举我，我就翘尾巴， 一会就忘记了我们之间的社会地位差距。不过现在呢，由于我天天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读</w:t>
      </w:r>
      <w:r>
        <w:rPr>
          <w:color w:val="000000"/>
          <w:spacing w:val="0"/>
          <w:w w:val="100"/>
          <w:position w:val="0"/>
        </w:rPr>
        <w:t>《论 语》，自己也学会了谦虚、谨慎。不过还没学到骨子里去。什么时候，学到骨子里去了，我什么时候，才会大展宏图。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遇到高人了，我就要耐心的跟随，耐心的听话，耐心的牺牲一点东西。人要是都懂感恩，识抬举。这人发展的应该多快啊。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可惜，大部分人毫无感恩之心。索取无度，只想收获，不想付出。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这就是大多数人无论如何蝇营狗苟，也是毫无意义的原因。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我拜了一个恩师，我交了很多学费，我非常开心。</w:t>
      </w:r>
      <w:r>
        <w:rPr>
          <w:color w:val="000000"/>
          <w:spacing w:val="0"/>
          <w:w w:val="100"/>
          <w:position w:val="0"/>
          <w:sz w:val="22"/>
          <w:szCs w:val="22"/>
        </w:rPr>
        <w:t>我拜师的目的，并不是为了学到什么。我拜师的目的，不过是认认真真的跟着老师做事。 我认为一切学习，不过是实践。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我也带过很多学员。有的学员总是为难我,他们用各种问题来刁难我， 他们希望问倒我，以此来证明我的无能。真是幼稚啊。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跟老师学习，无非就是老师说咋干，您就咋干，不要跟一个小学生一样，以为自己还在读书呢。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80"/>
        <w:jc w:val="left"/>
        <w:sectPr>
          <w:headerReference r:id="rId626" w:type="first"/>
          <w:footerReference r:id="rId629" w:type="first"/>
          <w:headerReference r:id="rId624" w:type="default"/>
          <w:footerReference r:id="rId627" w:type="default"/>
          <w:headerReference r:id="rId625" w:type="even"/>
          <w:footerReference r:id="rId628" w:type="even"/>
          <w:footnotePr>
            <w:numFmt w:val="decimal"/>
          </w:footnotePr>
          <w:pgSz w:w="9922" w:h="13813"/>
          <w:pgMar w:top="944" w:right="1131" w:bottom="1314" w:left="1323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我们混社会了，做好内容，吸引到粉丝，出单才是王道。连这个都听不清楚，那么这个人基本也是无用的啊。</w:t>
      </w:r>
    </w:p>
    <w:p>
      <w:pPr>
        <w:pStyle w:val="31"/>
        <w:keepNext/>
        <w:keepLines/>
        <w:framePr w:w="1217" w:h="8345" w:hRule="exact" w:wrap="auto" w:vAnchor="margin" w:hAnchor="page" w:x="7955" w:y="1"/>
        <w:widowControl w:val="0"/>
        <w:shd w:val="clear" w:color="auto" w:fill="auto"/>
        <w:bidi w:val="0"/>
        <w:spacing w:before="0" w:after="900" w:line="240" w:lineRule="auto"/>
        <w:ind w:left="0" w:right="0" w:firstLine="0"/>
        <w:jc w:val="left"/>
      </w:pPr>
      <w:bookmarkStart w:id="824" w:name="bookmark835"/>
      <w:bookmarkStart w:id="825" w:name="bookmark833"/>
      <w:bookmarkStart w:id="826" w:name="bookmark834"/>
      <w:r>
        <w:rPr>
          <w:color w:val="000000"/>
          <w:spacing w:val="0"/>
          <w:w w:val="100"/>
          <w:position w:val="0"/>
          <w:shd w:val="clear" w:color="auto" w:fill="auto"/>
        </w:rPr>
        <w:t>第二十五章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91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大营销系统之低调系统</w:t>
      </w:r>
      <w:bookmarkEnd w:id="824"/>
      <w:bookmarkEnd w:id="825"/>
      <w:bookmarkEnd w:id="826"/>
    </w:p>
    <w:p>
      <w:pPr>
        <w:pStyle w:val="33"/>
        <w:keepNext w:val="0"/>
        <w:keepLines w:val="0"/>
        <w:framePr w:w="1217" w:h="8345" w:hRule="exact" w:wrap="auto" w:vAnchor="margin" w:hAnchor="page" w:x="7955" w:y="1"/>
        <w:widowControl w:val="0"/>
        <w:shd w:val="clear" w:color="auto" w:fill="auto"/>
        <w:tabs>
          <w:tab w:val="left" w:leader="hyphen" w:pos="3344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谦虚、低调</w:t>
      </w:r>
      <w:r>
        <w:rPr>
          <w:color w:val="000000"/>
          <w:spacing w:val="0"/>
          <w:w w:val="100"/>
          <w:position w:val="0"/>
          <w:eastAsianLayout w:id="92" w:vert="1"/>
        </w:rPr>
        <w:t>，</w:t>
      </w:r>
      <w:r>
        <w:rPr>
          <w:color w:val="000000"/>
          <w:spacing w:val="0"/>
          <w:w w:val="100"/>
          <w:position w:val="0"/>
        </w:rPr>
        <w:t>是一种品德</w:t>
      </w:r>
      <w:r>
        <w:rPr>
          <w:i/>
          <w:iCs/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  <w:eastAsianLayout w:id="93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4" w:line="1" w:lineRule="exact"/>
      </w:pPr>
    </w:p>
    <w:p>
      <w:pPr>
        <w:widowControl w:val="0"/>
        <w:spacing w:line="1" w:lineRule="exact"/>
        <w:sectPr>
          <w:headerReference r:id="rId630" w:type="default"/>
          <w:footerReference r:id="rId632" w:type="default"/>
          <w:headerReference r:id="rId631" w:type="even"/>
          <w:footerReference r:id="rId633" w:type="even"/>
          <w:footnotePr>
            <w:numFmt w:val="decimal"/>
          </w:footnotePr>
          <w:pgSz w:w="9922" w:h="13813"/>
          <w:pgMar w:top="2972" w:right="750" w:bottom="723" w:left="2723" w:header="2544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27" w:name="bookmark837"/>
      <w:bookmarkStart w:id="828" w:name="bookmark838"/>
      <w:bookmarkStart w:id="829" w:name="bookmark836"/>
      <w:r>
        <w:rPr>
          <w:color w:val="000000"/>
          <w:spacing w:val="0"/>
          <w:w w:val="100"/>
          <w:position w:val="0"/>
          <w:sz w:val="30"/>
          <w:szCs w:val="30"/>
        </w:rPr>
        <w:t>做人要摆正自己的位置</w:t>
      </w:r>
      <w:bookmarkEnd w:id="827"/>
      <w:bookmarkEnd w:id="828"/>
      <w:bookmarkEnd w:id="82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做人要老实，要善良，要低调，要沉默，不然，会很丢脸。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要低调，沉默不语。不要说话，一说话，就容易装，容易认为自己厉害。 这样，老师、高手就不跟我们玩了。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471170</wp:posOffset>
                </wp:positionH>
                <wp:positionV relativeFrom="paragraph">
                  <wp:posOffset>647700</wp:posOffset>
                </wp:positionV>
                <wp:extent cx="105410" cy="647065"/>
                <wp:effectExtent l="0" t="0" r="0" b="0"/>
                <wp:wrapSquare wrapText="bothSides"/>
                <wp:docPr id="1487" name="Shape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低调系统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87" o:spid="_x0000_s1026" o:spt="202" type="#_x0000_t202" style="position:absolute;left:0pt;margin-left:37.1pt;margin-top:51pt;height:50.9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m9ZAtUAAAAJAQAADwAAAAAAAAABACAAAAAiAAAAZHJzL2Rvd25yZXYueG1sUEsBAhQAFAAAAAgA&#10;h07iQN4kJB2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低调系统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跟高手对话，吃饭，喝酒，聊天，电话，语音，都要习惯性保持沉默，多听高手言语。高手说怎么干，我们就怎么干，别自己觉得自己厉害。自己不厉害的，高手才厉害。做人低调点，才有前途。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跟高手交流，就是低调，沉默不语，听话，有点正常的回应，不要瞎讲，态度要端正，不要唇枪舌剑。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做人要摆正自己的位置。态度要端正，做人要低调、沉默。我没什</w:t>
      </w:r>
      <w:r>
        <w:rPr>
          <w:color w:val="000000"/>
          <w:spacing w:val="0"/>
          <w:w w:val="100"/>
          <w:position w:val="0"/>
        </w:rPr>
        <w:t>么资本、资产、金钱，在高手面前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嘚瑟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我在社会上混，要老实点，低调点，沉默点，厉害的人很多。我要夹着尾巴做人。我能赚钱，收入在提升，全部是高手带我，是因为我做人到位，高手才带我，我要是不会做人，高手不带我了，我就收入下跌。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我本人要低调到极致，不说话，不言语，沉默。尊重老师，什么也不说。做人一定要低调、谦虚、沉默，多听牛人发言。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做人一定要尊师重道，要搞清楚自己的智力地位。我的智力地位较差， 我必须跟随智力高的人玩社会，才有一席之地。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社会上有能力的人非常多，我们必须靠近有能力的人，我们才能生存。 社会上的大人物才厉害，我们要老老实实的跟随。我们要发挥自己的才智，老老实实的跟着大人物干。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我全靠牛人帮我，扶持我，我的收入变成以前的几倍，还会持续增长。如果牛人不扶持我，我就啥也不是，要深刻的理解这个思维，我才能走得远。夹着尾巴做人。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牛人不帮我，我就是个傻瓜。所以，我必须尊重牛人，态度极度端正。 人品要好。我要可靠，值得信任，我要展现我的好人品，道德素质。切记，不要与品行差的人接触，否则，您会倒霉。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6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必须对老师尊重，必须尊重高手。必须对人客客气气，必须谦虚，态 度端正。只要这个人态度不端正，高手就不跟您玩了。这才是巨大的损失，先做人，后做事。</w:t>
      </w:r>
    </w:p>
    <w:p>
      <w:pPr>
        <w:pStyle w:val="17"/>
        <w:keepNext/>
        <w:keepLines/>
        <w:widowControl w:val="0"/>
        <w:shd w:val="clear" w:color="auto" w:fill="auto"/>
        <w:bidi w:val="0"/>
        <w:spacing w:before="0" w:after="60" w:line="187" w:lineRule="auto"/>
        <w:ind w:left="0" w:right="0" w:firstLine="0"/>
        <w:jc w:val="right"/>
        <w:rPr>
          <w:sz w:val="46"/>
          <w:szCs w:val="46"/>
        </w:rPr>
      </w:pPr>
    </w:p>
    <w:p>
      <w:pPr>
        <w:pStyle w:val="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72"/>
        </w:tabs>
        <w:bidi w:val="0"/>
        <w:spacing w:before="0" w:after="0" w:line="0" w:lineRule="atLeas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普通人总认为自己不赚钱是别人错了，老师错了，实际上，是您自己</w:t>
      </w:r>
      <w:r>
        <w:rPr>
          <w:color w:val="000000"/>
          <w:spacing w:val="0"/>
          <w:w w:val="100"/>
          <w:position w:val="0"/>
          <w:sz w:val="15"/>
          <w:szCs w:val="15"/>
        </w:rPr>
        <w:t xml:space="preserve"> </w:t>
      </w:r>
      <w:r>
        <w:rPr>
          <w:color w:val="000000"/>
          <w:spacing w:val="0"/>
          <w:w w:val="100"/>
          <w:position w:val="0"/>
        </w:rPr>
        <w:t>错了。谁能早点领悟？谁就早日成为牛人。</w:t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72"/>
        </w:tabs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成功，就是跟随高手，只要您能跟随高手，您就会变得越来越厉害。您必须持续的跟随高手，一起做事。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做人，一定要尊重老师，对老师礼貌，礼数都必须到位。绝对不说任何人坏话，只说人好话。不说同行坏话，不说老师坏话，低调、沉默不语，只听老师说，听大家说，听别人说。谦虚、谨慎、努力干活。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能有今天，全靠高人帮忙，全靠老师帮忙，我自己的头脑是愚蠢的，我道行、交际能力较差，根基差，智力低下。我全靠高手，老师扶着我。我要低调、谦虚、沉默，多听老师、别人说。因为我自己一说话，一做事，就露馅了，没什么本事。而我听高手、老师的话，不说话，跟着干，我就赚大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赚钱全靠聪明人的智慧，给您扶着，没人扶您，您是不可能赚钱的。 不要以为自己多聪明，全靠大家帮忙的。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对高手，一定要态度好到极致。不要惹怒高手，跟着高手混，学习高 手，让高手照顾自己，要沉默，不说话，不装。自己说多了，装多了，高手不带您玩了。我看您怎么办？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30" w:name="bookmark844"/>
      <w:bookmarkStart w:id="831" w:name="bookmark842"/>
      <w:bookmarkStart w:id="832" w:name="bookmark843"/>
      <w:r>
        <w:rPr>
          <w:color w:val="000000"/>
          <w:spacing w:val="0"/>
          <w:w w:val="100"/>
          <w:position w:val="0"/>
          <w:sz w:val="30"/>
          <w:szCs w:val="30"/>
        </w:rPr>
        <w:t>与高手交往，要低调、低调、再低调</w:t>
      </w:r>
      <w:bookmarkEnd w:id="830"/>
      <w:bookmarkEnd w:id="831"/>
      <w:bookmarkEnd w:id="83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听高手的话语，是人的一个弱点，当然，也就是人性的弱点。有高手带您玩，是您的福分。但是如何听高手讲话，怎么听，态度如何好？让高手满意您？这个是一门学问。而我的做法，就是多沉默，多听高手的表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-88900</wp:posOffset>
                </wp:positionV>
                <wp:extent cx="102870" cy="871220"/>
                <wp:effectExtent l="0" t="0" r="0" b="0"/>
                <wp:wrapSquare wrapText="bothSides"/>
                <wp:docPr id="1489" name="Shape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871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——低调系统——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89" o:spid="_x0000_s1026" o:spt="202" type="#_x0000_t202" style="position:absolute;left:0pt;margin-left:39.15pt;margin-top:-7pt;height:68.6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CGKwV1wAAAAkBAAAPAAAAAAAAAAEAIAAAACIAAABkcnMvZG93bnJldi54bWxQSwECFAAUAAAA&#10;CACHTuJAJG689L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——低调系统——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高手的思维模式，项目，是真能让您的收入暴增几倍的。</w:t>
      </w:r>
      <w:r>
        <w:rPr>
          <w:color w:val="000000"/>
          <w:spacing w:val="0"/>
          <w:w w:val="100"/>
          <w:position w:val="0"/>
        </w:rPr>
        <w:t>您必须多听高手的语言、话语体系。您不听，按照以前自己的思维模式，则收入就上不去。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要注意自己跟高手的关系，不要让高手讨厌您。战战兢兢，如临深渊，如履薄冰。要学会尊重高手，跟随高手，大家都是出来混口饭吃，有高手带您，是您修来的福分，而不是成天找事。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人要做到低调、谦虚、谨慎。人要做到沉默、寡欲、少说话。人一定要做到听高手的话，高手带着您玩，您才拥有一些金钱。千万不要骄傲, 不要觉得自己牛</w:t>
      </w:r>
      <w:r>
        <w:rPr>
          <w:color w:val="000000"/>
          <w:spacing w:val="0"/>
          <w:w w:val="100"/>
          <w:position w:val="0"/>
          <w:lang w:val="en-US" w:eastAsia="en-US" w:bidi="en-US"/>
        </w:rPr>
        <w:t>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要清楚的认识到，我们的成就，全靠高手带我们玩。高手要是不带我们玩，我们必定一无所有。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这个世界上，牛人太多了。您必须低调、低调、再低调</w:t>
      </w:r>
      <w:r>
        <w:rPr>
          <w:color w:val="000000"/>
          <w:spacing w:val="0"/>
          <w:w w:val="100"/>
          <w:position w:val="0"/>
        </w:rPr>
        <w:t>。您必须跟着高手混，高手带着您，您就有前途。哪天把高手得罪了。高手不带您了，您就傻眼了。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做人啊，一定要低调，要多为别人想想，别人也有付出。其实一个人的成就大多是别人帮您的，您自己有什么本事呢？如果太髙调，不会说话，别人就不带您玩了。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见到高手少说话，多做事，多听话。多听高手说啥，然后跟着变现，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赚钱即可，别太有自己的主见。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我全靠高手带我，我的收入才不断地增长。我总是在高手面前多言， 我要少说话。我要尽可能的听。别人误会我了，我也不发言，继续听。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做人态度要好，能听逆耳之言。别人说啥，就说啥，自己不爽也听着。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89"/>
        </w:tabs>
        <w:bidi w:val="0"/>
        <w:spacing w:before="0" w:after="0" w:line="390" w:lineRule="exact"/>
        <w:ind w:left="0" w:right="0" w:firstLine="0"/>
        <w:jc w:val="left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沉默，多沉默，多听，不要反驳高手。少</w:t>
      </w:r>
      <w:r>
        <w:rPr>
          <w:color w:val="000000"/>
          <w:spacing w:val="0"/>
          <w:w w:val="100"/>
          <w:position w:val="0"/>
          <w:sz w:val="22"/>
          <w:szCs w:val="22"/>
        </w:rPr>
        <w:t>说话，话多了，人的魂就跑了。人的魂跑了，心里就不舒服。</w:t>
      </w:r>
      <w:r>
        <w:rPr>
          <w:color w:val="000000"/>
          <w:spacing w:val="0"/>
          <w:w w:val="100"/>
          <w:position w:val="0"/>
          <w:sz w:val="20"/>
          <w:szCs w:val="20"/>
        </w:rPr>
        <w:t>少说话，多说实话，多沉默。人就充实，人的灵魂就舒服。过自己的日子，做自己的业务，只有一个小业务，这样的人生就舒服。钱有了，身体健康，建立人脉，什么都好。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89"/>
        </w:tabs>
        <w:bidi w:val="0"/>
        <w:spacing w:before="0" w:after="0" w:line="302" w:lineRule="exact"/>
        <w:ind w:left="0" w:right="0" w:firstLine="7260"/>
        <w:jc w:val="left"/>
        <w:rPr>
          <w:sz w:val="22"/>
          <w:szCs w:val="22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 xml:space="preserve"> </w:t>
      </w:r>
      <w:r>
        <w:rPr>
          <w:color w:val="000000"/>
          <w:spacing w:val="0"/>
          <w:w w:val="100"/>
          <w:position w:val="0"/>
          <w:sz w:val="22"/>
          <w:szCs w:val="22"/>
        </w:rPr>
        <w:t>除了工作，就应该闭嘴不言。老老实实干活，老老实实做项目，老老实实出单，人的实力，大概来自于您的事业，您的存款，您的团队关系。没有这个，什么都是白说。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话多，没什么好的，要话少，话真。不要言语。就是默默的搞自己的业务。要学会拼命，做人要高度谦虚，要实干，别吹牛。吹牛，别人就恶心您了。老老实实实干，老老实实做人。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谦虚低调，厉害的人多着呢，狂什么狂？见到牛人，老老实实听话、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照做、执行。闭嘴多听，不要吹牛。吹牛吹多了，别人看不起您。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别说话，干活，干点成绩，吹牛，别人听了又如何？您又不能致富。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就是干活。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要低调，低调，再低调，谦虚，谦虚，再谦虚。不要觉得自己牛。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一旦人有傲气，则变成傻子了，遭别人讨厌。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算计高手，是最愚蠢的行为，应该跟高手合作。跟高手合作，您才最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有前途。人必须谦虚，必须低调，必须务实。有些人说，这个时代，不需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要谦虚，这是乱讲。他们说，骄傲则机会多，这也是乱讲。谦虚，务实把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工作做好，聪明人自然懂您，您的机会自然多。通过骄傲引来的关注，其实价值不大，此人也不长久。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要老老实实给超级高手交学费，老老实实交，虔诚的学习，不要骄傲， 不要吹牛。老实点，低调、谦虚，此人就有前途。我呢，就有这样的机会，我自己没把握。从现在开始，我必须把握这种机会。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1041400</wp:posOffset>
                </wp:positionV>
                <wp:extent cx="88900" cy="631190"/>
                <wp:effectExtent l="0" t="0" r="0" b="0"/>
                <wp:wrapSquare wrapText="bothSides"/>
                <wp:docPr id="1491" name="Shape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低调系统——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91" o:spid="_x0000_s1026" o:spt="202" type="#_x0000_t202" style="position:absolute;left:0pt;margin-left:39.7pt;margin-top:82pt;height:49.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stiy7WAAAACQEAAA8AAAAAAAAAAQAgAAAAIgAAAGRycy9kb3ducmV2LnhtbFBLAQIUABQAAAAI&#10;AIdO4kAsdCtm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低调系统——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我本人也只教真正有德行、聪明、智慧的人，我只教一些具备尊师重道这种精神的人。有的人，就算他有机会暴富，我也要限制他快速跟进。 就是因为，我根本没有从他身上看到德行。跟人玩一段时间，主要是判断德行。某些大佬扶持我，也是长期交流，看到我有点德行，才给我一些机会。做人要低调，老实一点，不要造口业，不要肆意妄为。注意自己的言行。言语之间，机锋算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/>
        <w:jc w:val="both"/>
        <w:sectPr>
          <w:headerReference r:id="rId636" w:type="first"/>
          <w:footerReference r:id="rId639" w:type="first"/>
          <w:headerReference r:id="rId634" w:type="default"/>
          <w:footerReference r:id="rId637" w:type="default"/>
          <w:headerReference r:id="rId635" w:type="even"/>
          <w:footerReference r:id="rId638" w:type="even"/>
          <w:footnotePr>
            <w:numFmt w:val="decimal"/>
          </w:footnotePr>
          <w:pgSz w:w="9922" w:h="13813"/>
          <w:pgMar w:top="1280" w:right="945" w:bottom="1386" w:left="1492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很多人是没办法交流的，格局小，德行不够。格局+德行，是人性的问题。</w:t>
      </w:r>
      <w:r>
        <w:rPr>
          <w:color w:val="000000"/>
          <w:spacing w:val="0"/>
          <w:w w:val="100"/>
          <w:position w:val="0"/>
        </w:rPr>
        <w:t>人性不过关，就算读了很多《论语》，也解决不了这些问题。贪嗔痴慢疑，这些毒素在身上，没办法改。就算一朝富贵，也是沐猴而冠。我啊，也是个猴子，在某些大佬面前，也是沐猴而冠。我躲起来，敲点字, 给有缘人吧。</w:t>
      </w:r>
    </w:p>
    <w:p>
      <w:pPr>
        <w:pStyle w:val="31"/>
        <w:keepNext/>
        <w:keepLines/>
        <w:framePr w:w="1174" w:h="8330" w:hRule="exact" w:wrap="auto" w:vAnchor="margin" w:hAnchor="page" w:x="7973" w:y="1"/>
        <w:widowControl w:val="0"/>
        <w:shd w:val="clear" w:color="auto" w:fill="auto"/>
        <w:bidi w:val="0"/>
        <w:spacing w:before="0" w:after="800" w:line="240" w:lineRule="auto"/>
        <w:ind w:left="0" w:right="0" w:firstLine="0"/>
        <w:jc w:val="left"/>
      </w:pPr>
      <w:bookmarkStart w:id="833" w:name="bookmark847"/>
      <w:bookmarkStart w:id="834" w:name="bookmark845"/>
      <w:bookmarkStart w:id="835" w:name="bookmark846"/>
      <w:r>
        <w:rPr>
          <w:color w:val="000000"/>
          <w:spacing w:val="0"/>
          <w:w w:val="100"/>
          <w:position w:val="0"/>
          <w:shd w:val="clear" w:color="auto" w:fill="auto"/>
        </w:rPr>
        <w:t>第二十六章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94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大营销系统之信用营销系统</w:t>
      </w:r>
      <w:bookmarkEnd w:id="833"/>
      <w:bookmarkEnd w:id="834"/>
      <w:bookmarkEnd w:id="835"/>
    </w:p>
    <w:p>
      <w:pPr>
        <w:pStyle w:val="33"/>
        <w:keepNext w:val="0"/>
        <w:keepLines w:val="0"/>
        <w:framePr w:w="1174" w:h="8330" w:hRule="exact" w:wrap="auto" w:vAnchor="margin" w:hAnchor="page" w:x="7973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君子不弄虚作假。</w:t>
      </w:r>
      <w:r>
        <w:rPr>
          <w:color w:val="000000"/>
          <w:spacing w:val="0"/>
          <w:w w:val="100"/>
          <w:position w:val="0"/>
          <w:eastAsianLayout w:id="95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9" w:line="1" w:lineRule="exact"/>
      </w:pPr>
    </w:p>
    <w:p>
      <w:pPr>
        <w:widowControl w:val="0"/>
        <w:spacing w:line="1" w:lineRule="exact"/>
        <w:sectPr>
          <w:headerReference r:id="rId640" w:type="default"/>
          <w:footerReference r:id="rId642" w:type="default"/>
          <w:headerReference r:id="rId641" w:type="even"/>
          <w:footerReference r:id="rId643" w:type="even"/>
          <w:footnotePr>
            <w:numFmt w:val="decimal"/>
          </w:footnotePr>
          <w:pgSz w:w="9922" w:h="13813"/>
          <w:pgMar w:top="2875" w:right="776" w:bottom="741" w:left="2781" w:header="244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36" w:name="bookmark849"/>
      <w:bookmarkStart w:id="837" w:name="bookmark850"/>
      <w:bookmarkStart w:id="838" w:name="bookmark848"/>
      <w:r>
        <w:rPr>
          <w:color w:val="000000"/>
          <w:spacing w:val="0"/>
          <w:w w:val="100"/>
          <w:position w:val="0"/>
          <w:sz w:val="30"/>
          <w:szCs w:val="30"/>
        </w:rPr>
        <w:t>营销的核心是讲信用</w:t>
      </w:r>
      <w:bookmarkEnd w:id="836"/>
      <w:bookmarkEnd w:id="837"/>
      <w:bookmarkEnd w:id="83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信用、声誉，是非常非常重要的。不仅仅要做到不违法犯罪，还要做到保持自己的良好声誉、信用。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487045</wp:posOffset>
                </wp:positionH>
                <wp:positionV relativeFrom="paragraph">
                  <wp:posOffset>330200</wp:posOffset>
                </wp:positionV>
                <wp:extent cx="102870" cy="1060450"/>
                <wp:effectExtent l="0" t="0" r="0" b="0"/>
                <wp:wrapSquare wrapText="bothSides"/>
                <wp:docPr id="1509" name="Shape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1060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——信用营销系统——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09" o:spid="_x0000_s1026" o:spt="202" type="#_x0000_t202" style="position:absolute;left:0pt;margin-left:38.35pt;margin-top:26pt;height:83.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tCpsLVAAAACAEAAA8AAAAAAAAAAQAgAAAAIgAAAGRycy9kb3ducmV2LnhtbFBLAQIUABQAAAAI&#10;AIdO4kBN32dKtwEAAIQ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——信用营销系统——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中国实体经济最紧要的就是诚信，对客户要有宗教般的虔诚。品牌的根本核心就是诚信，真诚。您要对客户的需求有宗教般的虔诚。诚信，只要您诚信，您就可以活下去。我们的经验说到底，就是一个诚信。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真正厉害的人，是不骗客户的，是不乱搞的。因为，您乱搞，骗客户， 会造成您只能玩得了一次。即便是您特别聪明，您也只能玩几次。凡是真正的大公司，都是为客户服务的，都是认认真真的帮助客户的。只有这种认知，您的跟随者才会越来越多，您自然就能做大做强。牛人不是不要利润，而是知道，不能要了利润，而丢掉了客户的跟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一个人有了道德素质，才会受到别人的尊重。一个人没了道德素质, 无论穷富，都是灾难。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儒家思想，就是讲信用，不要诈骗，欺骗客户，因为我们追求的是复购，是长期走下去。如果您欺骗客户，信用破产，客户还可能去告您。所以，对我们的产品，要仔仔细细的看，仔仔细细的理解，然后去推销，您就会变成赚钱高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sectPr>
          <w:headerReference r:id="rId644" w:type="default"/>
          <w:footerReference r:id="rId646" w:type="default"/>
          <w:headerReference r:id="rId645" w:type="even"/>
          <w:footerReference r:id="rId647" w:type="even"/>
          <w:footnotePr>
            <w:numFmt w:val="decimal"/>
          </w:footnotePr>
          <w:pgSz w:w="9922" w:h="13813"/>
          <w:pgMar w:top="2407" w:right="1724" w:bottom="961" w:left="1454" w:header="1979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965200</wp:posOffset>
                </wp:positionV>
                <wp:extent cx="130175" cy="111760"/>
                <wp:effectExtent l="0" t="0" r="0" b="0"/>
                <wp:wrapSquare wrapText="bothSides"/>
                <wp:docPr id="1515" name="Shape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15" o:spid="_x0000_s1026" o:spt="202" type="#_x0000_t202" style="position:absolute;left:0pt;margin-left:45pt;margin-top:76pt;height:8.8pt;width:10.2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L5uNA7WAAAACgEAAA8AAAAAAAAAAQAgAAAAIgAAAGRycy9kb3ducmV2LnhtbFBLAQIUABQAAAAI&#10;AIdO4kALHr5b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清清楚楚的叙述我们资源的价值，客户听明白了，客户自然买单。不要怕客户不买单，怕您自己叙述不清楚自己的价值。诚实正直，言行坦荡。 我们一切都透明化，绝对不说一句欺骗人的话。这是保护我们自己。欺骗别人，本质上是坑害自己，这个可能没多少人理解吧。当您做的越来越大，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您如果还欺骗人，您迟早倒大霉。只</w:t>
      </w:r>
      <w:r>
        <w:rPr>
          <w:color w:val="000000"/>
          <w:spacing w:val="0"/>
          <w:w w:val="100"/>
          <w:position w:val="0"/>
          <w:sz w:val="22"/>
          <w:szCs w:val="22"/>
        </w:rPr>
        <w:t>有小人才无所忌惮。君子，都是戒慎恐惧。言行坦荡，绝对不弄虚作假，不猥琐。是什么，就说什么，实在 不能说的，就沉默。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知道为什么有些人在网络上，做生意，不顾自己的信用。不顾自己的信用，碰到钉子了，这个人如果对您发起攻击，您会怎么办？您能怎么办？实锤您了，您怎么办？全网搞您，您就死定了。不讲信用，您没碰到厉害的人罢了。要是碰到厉害的人，您怎么办呢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5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5740400</wp:posOffset>
                </wp:positionH>
                <wp:positionV relativeFrom="paragraph">
                  <wp:posOffset>203200</wp:posOffset>
                </wp:positionV>
                <wp:extent cx="102870" cy="596900"/>
                <wp:effectExtent l="0" t="0" r="0" b="0"/>
                <wp:wrapSquare wrapText="bothSides"/>
                <wp:docPr id="1517" name="Shape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信用营销系统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17" o:spid="_x0000_s1026" o:spt="202" type="#_x0000_t202" style="position:absolute;left:0pt;margin-left:452pt;margin-top:16pt;height:47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67UVz1wAAAAoBAAAPAAAAAAAAAAEAIAAAACIAAABkcnMvZG93bnJldi54bWxQSwECFAAUAAAA&#10;CACHTuJAl/92Rr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信用营销系统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其实，在网络上，堂堂正正的做服务，就可以赚到很多钱了。但有些人邪恶啊，非要通过骗术，陷阱来赚钱。沦陷，也是迟早的事。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39" w:name="bookmark852"/>
      <w:bookmarkStart w:id="840" w:name="bookmark853"/>
      <w:bookmarkStart w:id="841" w:name="bookmark851"/>
      <w:r>
        <w:rPr>
          <w:color w:val="000000"/>
          <w:spacing w:val="0"/>
          <w:w w:val="100"/>
          <w:position w:val="0"/>
          <w:sz w:val="30"/>
          <w:szCs w:val="30"/>
        </w:rPr>
        <w:t>德行决定财富多少</w:t>
      </w:r>
      <w:bookmarkEnd w:id="839"/>
      <w:bookmarkEnd w:id="840"/>
      <w:bookmarkEnd w:id="84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信用必有德行。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很多人都不懂，素质、道德，才是赚钱的核心。有了这个，赚钱非 常轻松，要多少，有多少。能力跟素质、道德比，其实可有可无。凡是 能领悟这条的，就开始走进收入翻百倍的道路。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2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一旦您开始修炼自己的素质，您的收入就会疯狂增长。只是，大多数人根基浅薄，盛不住财富。一点点财富，就开始溢出了。这几句话，都是金玉良言。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670" w:lineRule="exact"/>
        <w:ind w:left="920" w:right="0" w:hanging="480"/>
        <w:jc w:val="both"/>
        <w:sectPr>
          <w:headerReference r:id="rId648" w:type="default"/>
          <w:footerReference r:id="rId650" w:type="default"/>
          <w:headerReference r:id="rId649" w:type="even"/>
          <w:footerReference r:id="rId651" w:type="even"/>
          <w:footnotePr>
            <w:numFmt w:val="decimal"/>
          </w:footnotePr>
          <w:pgSz w:w="9922" w:h="13813"/>
          <w:pgMar w:top="1366" w:right="1371" w:bottom="396" w:left="1796" w:header="938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有很多老板，有个几百万、几千万的，由于不谦虚，骄傲，乱投资, 更多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78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导致自己亏本，甚至负债。这群人，想要爬起来，就要开始修炼品行。1、 看得起人；2、谦虚谨慎；3、不乱投资；4、不乱借钱；5、不虚荣。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为什么作为一个企业家，会不断地培养新人。实在是因为旧部下跟不上道德素质，其德行只能盛一点点财富而已。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952500</wp:posOffset>
                </wp:positionV>
                <wp:extent cx="105410" cy="594360"/>
                <wp:effectExtent l="0" t="0" r="0" b="0"/>
                <wp:wrapSquare wrapText="bothSides"/>
                <wp:docPr id="1519" name="Shape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594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信用营销系统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19" o:spid="_x0000_s1026" o:spt="202" type="#_x0000_t202" style="position:absolute;left:0pt;margin-left:35.3pt;margin-top:75pt;height:46.8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47shY1gAAAAkBAAAPAAAAAAAAAAEAIAAAACIAAABkcnMvZG93bnJldi54bWxQSwECFAAUAAAA&#10;CACHTuJAiwQE5b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信用营销系统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性格、人品、道德素质，决定了很大一部分财富地位，阶级地位。然后，才是能力、努力。能力、努力，甚至是机遇，这种东西，只是锦上添花，只是微小的助力。真正有意义的，就是道德素质，就是儒家思想。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痛苦，源自于不对等的交易。失败的交易，就是赔。高明的人，选 择交易对象。与人交往，首先看人品、道德素质，然后才去思考利益， 思考合作。</w:t>
      </w:r>
      <w:r>
        <w:rPr>
          <w:color w:val="000000"/>
          <w:spacing w:val="0"/>
          <w:w w:val="100"/>
          <w:position w:val="0"/>
        </w:rPr>
        <w:t>若此人道德素质、人品不过关，其他一切都白说。无论贫穷与富有，好看与丑陋，只要道德素质不过关，就不应该继续交往。无论男女朋友，以及合作伙伴，以及客户，皆是如此。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道德是最重要的。素质是最重要的。这个比努力工作，有什么技巧还重要。信用是建立在德行基础之上的。有德行，必有信用。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我经过了很多年，经过了地狱模式赚钱，经过手段模式赚钱，才理解这个道理。一切贫穷，或者起来过后，又倒下去的人，归根结底，是其道德素质出了问题。积德是非常重要的，比财商还重要。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sectPr>
          <w:headerReference r:id="rId652" w:type="default"/>
          <w:footerReference r:id="rId654" w:type="default"/>
          <w:headerReference r:id="rId653" w:type="even"/>
          <w:footerReference r:id="rId655" w:type="even"/>
          <w:footnotePr>
            <w:numFmt w:val="decimal"/>
          </w:footnotePr>
          <w:pgSz w:w="9922" w:h="13813"/>
          <w:pgMar w:top="1368" w:right="1728" w:bottom="894" w:left="1440" w:header="94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只有高智慧的人才能理解，道德素质的重要性。道德素质，才能让我们走得更远。信用，才能让我们走得更远。没有素质、信用的人，走不远的。我们做错的事情，会加倍让我们偿还。我们做对的事情，也会加倍让我们得利。如果您不重视道德素质，您将很难爬到最高处，即便是上去了，也会下来。有些人，不值得交往。先看是不是能交朋友，再说谈生意。这样，您的营销境界就高几个等级了。</w:t>
      </w:r>
    </w:p>
    <w:p>
      <w:pPr>
        <w:widowControl w:val="0"/>
        <w:spacing w:line="139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68" w:right="0" w:bottom="735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23"/>
        <w:keepNext w:val="0"/>
        <w:keepLines w:val="0"/>
        <w:framePr w:w="367" w:h="252" w:wrap="auto" w:vAnchor="text" w:hAnchor="page" w:x="750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268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368" w:right="1728" w:bottom="735" w:left="706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我们赚钱的时候，要区分对方的人品、人格、礼貌程度。我仔细看了暴雪公司，关于《魔兽世界》经典怀旧服的公告。我发现，凡是厉害的企业，他们首先追求的是道德的完美，而不是金钱。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我们社群，也是如此，我们先追求道德的完美，自己的道德完美，以及客户的道德完美。如果客户道德不完美，我们就不收。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这要求看起来严格，实际上，对我们好，对客户也好。只有道德素质高的人，才能在互联网上升官发财。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92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215900</wp:posOffset>
                </wp:positionV>
                <wp:extent cx="86995" cy="596900"/>
                <wp:effectExtent l="0" t="0" r="0" b="0"/>
                <wp:wrapSquare wrapText="bothSides"/>
                <wp:docPr id="1525" name="Shape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信用营销系统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25" o:spid="_x0000_s1026" o:spt="202" type="#_x0000_t202" style="position:absolute;left:0pt;margin-left:441.95pt;margin-top:17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3jgqs1wAAAAoBAAAPAAAAAAAAAAEAIAAAACIAAABkcnMvZG93bnJldi54bWxQSwECFAAUAAAA&#10;CACHTuJA5G+rr7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信用营销系统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人必须讲仁义，讲道德，讲素质，讲信用，年轻的时候，我们以为靠自己的本事、能力、技术，就可以吃饭了。年纪大了，才发现，人其实要靠道德立身。儒家思想是最高的做人，做事，做业务的思想。谁有幸接触到真正的老祖宗的思想，谁真是福气大。有些人，一辈子都接触不到这个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842" w:name="bookmark854"/>
      <w:bookmarkStart w:id="843" w:name="bookmark856"/>
      <w:bookmarkStart w:id="844" w:name="bookmark855"/>
      <w:r>
        <w:rPr>
          <w:color w:val="000000"/>
          <w:spacing w:val="0"/>
          <w:w w:val="100"/>
          <w:position w:val="0"/>
          <w:sz w:val="30"/>
          <w:szCs w:val="30"/>
        </w:rPr>
        <w:t>可以从方方面面去打造信任感</w:t>
      </w:r>
      <w:bookmarkEnd w:id="842"/>
      <w:bookmarkEnd w:id="843"/>
      <w:bookmarkEnd w:id="84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除了自身道德品行的修为，还可以从语言、行动等方方面面去打造信任感。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因为您必须变成您学员的家人、您粉丝的亲人、您直播间的网红、大咖。信任是可以从方方面面的行为去打造的。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比如，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微商模式是什么？是称家人。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直销的模式是什么？是称朋友。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这些只是表面，不是根本。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真正厉害的营销模式是什么？是从行为上，让客户相信您，他就是您的家人。一切都是联想态，这个模式，才是最厉害的。真正的营销是利用人的想象力。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  <w:sectPr>
          <w:headerReference r:id="rId658" w:type="first"/>
          <w:footerReference r:id="rId661" w:type="first"/>
          <w:headerReference r:id="rId656" w:type="default"/>
          <w:footerReference r:id="rId659" w:type="default"/>
          <w:headerReference r:id="rId657" w:type="even"/>
          <w:footerReference r:id="rId660" w:type="even"/>
          <w:footnotePr>
            <w:numFmt w:val="decimal"/>
          </w:footnotePr>
          <w:pgSz w:w="9922" w:h="13813"/>
          <w:pgMar w:top="1593" w:right="1594" w:bottom="1235" w:left="158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margin">
                  <wp:posOffset>2427605</wp:posOffset>
                </wp:positionV>
                <wp:extent cx="102870" cy="596900"/>
                <wp:effectExtent l="0" t="0" r="0" b="0"/>
                <wp:wrapSquare wrapText="bothSides"/>
                <wp:docPr id="1537" name="Shape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信用营销系统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37" o:spid="_x0000_s1026" o:spt="202" type="#_x0000_t202" style="position:absolute;left:0pt;margin-left:45.4pt;margin-top:191.15pt;height:47pt;width:8.1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1b0mcNcAAAAKAQAADwAAAAAAAAABACAAAAAiAAAAZHJzL2Rvd25yZXYueG1sUEsBAhQAFAAA&#10;AAgAh07iQJ6m6TG3AQAAgw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信用营销系统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这个想象力，就会让人认为，他是相信您的，您也是相信他的。大家是彼此信任的。</w:t>
      </w:r>
    </w:p>
    <w:p>
      <w:pPr>
        <w:pStyle w:val="31"/>
        <w:keepNext/>
        <w:keepLines/>
        <w:framePr w:w="1159" w:h="8334" w:hRule="exact" w:wrap="auto" w:vAnchor="margin" w:hAnchor="page" w:x="7975" w:y="1"/>
        <w:widowControl w:val="0"/>
        <w:shd w:val="clear" w:color="auto" w:fill="auto"/>
        <w:tabs>
          <w:tab w:val="left" w:leader="hyphen" w:pos="7589"/>
        </w:tabs>
        <w:bidi w:val="0"/>
        <w:spacing w:before="0" w:after="660" w:line="749" w:lineRule="exact"/>
        <w:ind w:left="0" w:right="0" w:firstLine="0"/>
        <w:jc w:val="left"/>
      </w:pPr>
      <w:bookmarkStart w:id="845" w:name="bookmark857"/>
      <w:bookmarkStart w:id="846" w:name="bookmark858"/>
      <w:bookmarkStart w:id="847" w:name="bookmark859"/>
      <w:r>
        <w:rPr>
          <w:color w:val="000000"/>
          <w:spacing w:val="0"/>
          <w:w w:val="100"/>
          <w:position w:val="0"/>
        </w:rPr>
        <w:t>第二十七章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96" w:vert="1"/>
        </w:rPr>
        <w:t>72</w:t>
      </w:r>
      <w:r>
        <w:rPr>
          <w:color w:val="000000"/>
          <w:spacing w:val="0"/>
          <w:w w:val="100"/>
          <w:position w:val="0"/>
        </w:rPr>
        <w:t>大营销系统之真诚营销系统</w:t>
      </w:r>
      <w:bookmarkEnd w:id="845"/>
      <w:bookmarkEnd w:id="846"/>
      <w:bookmarkEnd w:id="847"/>
    </w:p>
    <w:p>
      <w:pPr>
        <w:pStyle w:val="33"/>
        <w:keepNext w:val="0"/>
        <w:keepLines w:val="0"/>
        <w:framePr w:w="1159" w:h="8334" w:hRule="exact" w:wrap="auto" w:vAnchor="margin" w:hAnchor="page" w:x="7975" w:y="1"/>
        <w:widowControl w:val="0"/>
        <w:shd w:val="clear" w:color="auto" w:fill="auto"/>
        <w:tabs>
          <w:tab w:val="left" w:leader="hyphen" w:pos="7589"/>
        </w:tabs>
        <w:bidi w:val="0"/>
        <w:spacing w:before="0" w:after="0" w:line="749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所谓善意的谎言</w:t>
      </w:r>
      <w:r>
        <w:rPr>
          <w:color w:val="000000"/>
          <w:spacing w:val="0"/>
          <w:w w:val="100"/>
          <w:position w:val="0"/>
          <w:eastAsianLayout w:id="97" w:vert="1"/>
        </w:rPr>
        <w:t>，</w:t>
      </w:r>
      <w:r>
        <w:rPr>
          <w:color w:val="000000"/>
          <w:spacing w:val="0"/>
          <w:w w:val="100"/>
          <w:position w:val="0"/>
        </w:rPr>
        <w:t>不过是恶毒的真相</w:t>
      </w:r>
      <w:r>
        <w:rPr>
          <w:i/>
          <w:iCs/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  <w:eastAsianLayout w:id="98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3" w:line="1" w:lineRule="exact"/>
      </w:pPr>
    </w:p>
    <w:p>
      <w:pPr>
        <w:widowControl w:val="0"/>
        <w:spacing w:line="1" w:lineRule="exact"/>
        <w:sectPr>
          <w:headerReference r:id="rId662" w:type="default"/>
          <w:footerReference r:id="rId664" w:type="default"/>
          <w:headerReference r:id="rId663" w:type="even"/>
          <w:footerReference r:id="rId665" w:type="even"/>
          <w:footnotePr>
            <w:numFmt w:val="decimal"/>
          </w:footnotePr>
          <w:pgSz w:w="9922" w:h="13813"/>
          <w:pgMar w:top="2866" w:right="788" w:bottom="754" w:left="2815" w:header="2438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48" w:name="bookmark861"/>
      <w:bookmarkStart w:id="849" w:name="bookmark862"/>
      <w:bookmarkStart w:id="850" w:name="bookmark860"/>
      <w:r>
        <w:rPr>
          <w:color w:val="000000"/>
          <w:spacing w:val="0"/>
          <w:w w:val="100"/>
          <w:position w:val="0"/>
          <w:sz w:val="30"/>
          <w:szCs w:val="30"/>
        </w:rPr>
        <w:t>圣贤的道理，不过是诚实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、</w:t>
      </w:r>
      <w:r>
        <w:rPr>
          <w:color w:val="000000"/>
          <w:spacing w:val="0"/>
          <w:w w:val="100"/>
          <w:position w:val="0"/>
          <w:sz w:val="30"/>
          <w:szCs w:val="30"/>
        </w:rPr>
        <w:t>不过是光明</w:t>
      </w:r>
      <w:bookmarkEnd w:id="848"/>
      <w:bookmarkEnd w:id="849"/>
      <w:bookmarkEnd w:id="85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圣贤就是诚恳，诚实而已。您的言语、行为中，都是对人好的东西，您就是神佛，就是圣贤。您自然福报多。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圣贤的道理，不过是诚实，不过是光明。也就是说，这个人非常诚恳，非常积极、正面，这就是圣贤之道。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540"/>
        <w:jc w:val="left"/>
      </w:pPr>
      <w:r>
        <w:rPr>
          <w:color w:val="000000"/>
          <w:spacing w:val="0"/>
          <w:w w:val="100"/>
          <w:position w:val="0"/>
        </w:rPr>
        <w:t>《阿甘正传》里的阿甘为什么成功了？他不过就是行了这圣贤之道而已。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-190500</wp:posOffset>
                </wp:positionV>
                <wp:extent cx="84455" cy="596900"/>
                <wp:effectExtent l="0" t="0" r="0" b="0"/>
                <wp:wrapSquare wrapText="bothSides"/>
                <wp:docPr id="1543" name="Shape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真诚营销系统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43" o:spid="_x0000_s1026" o:spt="202" type="#_x0000_t202" style="position:absolute;left:0pt;margin-left:38.25pt;margin-top:-15pt;height:47pt;width:6.6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v2wIM1gAAAAgBAAAPAAAAAAAAAAEAIAAAACIAAABkcnMvZG93bnJldi54bWxQSwECFAAUAAAA&#10;CACHTuJAXqeOCb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真诚营销系统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所谓真诚，就是每句话都是真话，不要欺诈客户。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我营销客户从来都是慢慢来的，反正我讲我的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方法系列，讲我们的价值观、儒家思想，讲我们社群里的老师，我们的实事是什么。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一些人为了赚钱，夸大其词，这其实是非常愚蠢的。一个人看到了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我们</w:t>
      </w:r>
      <w:r>
        <w:rPr>
          <w:color w:val="000000"/>
          <w:spacing w:val="0"/>
          <w:w w:val="100"/>
          <w:position w:val="0"/>
        </w:rPr>
        <w:t>老板社群里有什么，确定真实可靠，才传播到自己的直播间、朋友圈， 以及视频里。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真诚、真实，本来就是最厉害的营销。</w:t>
      </w:r>
      <w:r>
        <w:rPr>
          <w:color w:val="000000"/>
          <w:spacing w:val="0"/>
          <w:w w:val="100"/>
          <w:position w:val="0"/>
        </w:rPr>
        <w:t>一个人没有必要胡编乱造，这是浪费时间。人没什么假话好说的，每一句话，都可以截图，每一个实事，都可以截图给客户看。只讲事实，只说真话，只用诚恳之心营销客户，凡是有欺骗的地方，您不要说话。这样，才能赚钱，才能赚安心的钱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51" w:name="bookmark864"/>
      <w:bookmarkStart w:id="852" w:name="bookmark865"/>
      <w:bookmarkStart w:id="853" w:name="bookmark863"/>
      <w:r>
        <w:rPr>
          <w:color w:val="000000"/>
          <w:spacing w:val="0"/>
          <w:w w:val="100"/>
          <w:position w:val="0"/>
          <w:sz w:val="30"/>
          <w:szCs w:val="30"/>
        </w:rPr>
        <w:t>营销这件事，不过是做人</w:t>
      </w:r>
      <w:bookmarkEnd w:id="851"/>
      <w:bookmarkEnd w:id="852"/>
      <w:bookmarkEnd w:id="85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营销这件事，不过是做人，会</w:t>
      </w:r>
      <w:r>
        <w:rPr>
          <w:color w:val="000000"/>
          <w:spacing w:val="0"/>
          <w:w w:val="100"/>
          <w:position w:val="0"/>
        </w:rPr>
        <w:t>做人，自然会营销，能做一个有德行的好人，就能征服人心。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您是足够真诚吗？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18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ragraph">
                  <wp:posOffset>508000</wp:posOffset>
                </wp:positionV>
                <wp:extent cx="88900" cy="598805"/>
                <wp:effectExtent l="0" t="0" r="0" b="0"/>
                <wp:wrapSquare wrapText="bothSides"/>
                <wp:docPr id="1545" name="Shap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98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真诚营销系统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45" o:spid="_x0000_s1026" o:spt="202" type="#_x0000_t202" style="position:absolute;left:0pt;margin-left:444.3pt;margin-top:40pt;height:47.1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FIz9tYAAAAKAQAADwAAAAAAAAABACAAAAAiAAAAZHJzL2Rvd25yZXYueG1sUEsBAhQAFAAAAAgA&#10;h07iQD/0IUa1AQAAg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真诚营销系统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您讲的话，每一句话都有据可查吗？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如果您是一个真正真诚的人，您从我们社群里直接利用搬运系统、嫁接系统，以及潜意识营销系统，就能让您赚钱了，而且您很轻松。如果您不够真诚，您天天编造谎言，您不仅仅累，客户也能感觉到，而且您也没什么成单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您做视频，做直播，做朋友圈，做广告，讲的每一句话，能真诚一点， 就真诚一点，再真诚一点，一句假话也没有，您就有未来。一个人讲假话，就是破财。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19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所谓善意的谎言，不过是恶毒的真相。我们要做到的，就是绝对诚心，绝对好。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2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人要真诚，要真诚到极致。这样，别人就不能欺骗您了。因为您知道真诚是什么样子。他不真诚，您就能立刻察觉。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20" w:lineRule="exact"/>
        <w:ind w:left="0" w:right="0" w:firstLine="460"/>
        <w:jc w:val="both"/>
        <w:sectPr>
          <w:headerReference r:id="rId668" w:type="first"/>
          <w:footerReference r:id="rId671" w:type="first"/>
          <w:headerReference r:id="rId666" w:type="default"/>
          <w:footerReference r:id="rId669" w:type="default"/>
          <w:headerReference r:id="rId667" w:type="even"/>
          <w:footerReference r:id="rId670" w:type="even"/>
          <w:footnotePr>
            <w:numFmt w:val="decimal"/>
          </w:footnotePr>
          <w:pgSz w:w="9922" w:h="13813"/>
          <w:pgMar w:top="1759" w:right="1471" w:bottom="2634" w:left="1499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儒家思想讲究一个“诚〃字。您做人做事是不是足够诚恳？比如营销, 其实没那么多花里胡哨的，您就老老实实说，您是卖啥的，您能做到什么服务。没必要欺骗顾客，非要成交这一单。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23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有些人，有些客户，不属于我们，不需要通过弄虚作假，让他强行跟我们合作。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23" w:lineRule="exact"/>
        <w:ind w:left="0" w:right="0" w:firstLine="420"/>
        <w:jc w:val="both"/>
        <w:sectPr>
          <w:headerReference r:id="rId672" w:type="default"/>
          <w:footerReference r:id="rId674" w:type="default"/>
          <w:headerReference r:id="rId673" w:type="even"/>
          <w:footerReference r:id="rId675" w:type="even"/>
          <w:footnotePr>
            <w:numFmt w:val="decimal"/>
          </w:footnotePr>
          <w:pgSz w:w="9922" w:h="13813"/>
          <w:pgMar w:top="1759" w:right="1471" w:bottom="2634" w:left="1499" w:header="1331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margin">
                  <wp:posOffset>2439035</wp:posOffset>
                </wp:positionV>
                <wp:extent cx="123190" cy="596900"/>
                <wp:effectExtent l="0" t="0" r="0" b="0"/>
                <wp:wrapSquare wrapText="bothSides"/>
                <wp:docPr id="1563" name="Shape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真诚营销系统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63" o:spid="_x0000_s1026" o:spt="202" type="#_x0000_t202" style="position:absolute;left:0pt;margin-left:43.55pt;margin-top:192.05pt;height:47pt;width:9.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QmYb31gAAAAoBAAAPAAAAAAAAAAEAIAAAACIAAABkcnMvZG93bnJldi54bWxQSwECFAAUAAAA&#10;CACHTuJAiFVOTb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真诚营销系统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我们只需要真心实意的表达自己，展现自己，实事求是，诚恳且真实 即可。这就是儒商。</w:t>
      </w:r>
    </w:p>
    <w:p>
      <w:pPr>
        <w:pStyle w:val="31"/>
        <w:keepNext/>
        <w:keepLines/>
        <w:framePr w:w="1256" w:h="9241" w:hRule="exact" w:wrap="auto" w:vAnchor="margin" w:hAnchor="page" w:x="7934" w:y="1"/>
        <w:widowControl w:val="0"/>
        <w:shd w:val="clear" w:color="auto" w:fill="auto"/>
        <w:bidi w:val="0"/>
        <w:spacing w:before="0" w:after="900" w:line="817" w:lineRule="exact"/>
        <w:ind w:left="0" w:right="0" w:firstLine="0"/>
        <w:jc w:val="left"/>
      </w:pPr>
      <w:bookmarkStart w:id="854" w:name="bookmark868"/>
      <w:bookmarkStart w:id="855" w:name="bookmark867"/>
      <w:bookmarkStart w:id="856" w:name="bookmark866"/>
      <w:r>
        <w:rPr>
          <w:color w:val="000000"/>
          <w:spacing w:val="0"/>
          <w:w w:val="100"/>
          <w:position w:val="0"/>
        </w:rPr>
        <w:t>第二十八章</w:t>
      </w:r>
      <w:r>
        <w:rPr>
          <w:color w:val="000000"/>
          <w:spacing w:val="0"/>
          <w:w w:val="100"/>
          <w:position w:val="0"/>
          <w:eastAsianLayout w:id="99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00" w:vert="1"/>
        </w:rPr>
        <w:t>72</w:t>
      </w:r>
      <w:r>
        <w:rPr>
          <w:color w:val="000000"/>
          <w:spacing w:val="0"/>
          <w:w w:val="100"/>
          <w:position w:val="0"/>
        </w:rPr>
        <w:t>大营销系统之专注沉默营销系统</w:t>
      </w:r>
      <w:bookmarkEnd w:id="854"/>
      <w:bookmarkEnd w:id="855"/>
      <w:bookmarkEnd w:id="856"/>
    </w:p>
    <w:p>
      <w:pPr>
        <w:pStyle w:val="33"/>
        <w:keepNext w:val="0"/>
        <w:keepLines w:val="0"/>
        <w:framePr w:w="1256" w:h="9241" w:hRule="exact" w:wrap="auto" w:vAnchor="margin" w:hAnchor="page" w:x="7934" w:y="1"/>
        <w:widowControl w:val="0"/>
        <w:shd w:val="clear" w:color="auto" w:fill="auto"/>
        <w:bidi w:val="0"/>
        <w:spacing w:before="0" w:after="0" w:line="817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习惯性沉默</w:t>
      </w:r>
      <w:r>
        <w:rPr>
          <w:color w:val="000000"/>
          <w:spacing w:val="0"/>
          <w:w w:val="100"/>
          <w:position w:val="0"/>
          <w:eastAsianLayout w:id="101" w:vert="1"/>
        </w:rPr>
        <w:t>，</w:t>
      </w:r>
      <w:r>
        <w:rPr>
          <w:color w:val="000000"/>
          <w:spacing w:val="0"/>
          <w:w w:val="100"/>
          <w:position w:val="0"/>
        </w:rPr>
        <w:t>习惯性专注。</w:t>
      </w:r>
      <w:r>
        <w:rPr>
          <w:color w:val="000000"/>
          <w:spacing w:val="0"/>
          <w:w w:val="100"/>
          <w:position w:val="0"/>
          <w:eastAsianLayout w:id="102" w:vert="1"/>
        </w:rPr>
        <w:t>——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0" w:line="1" w:lineRule="exact"/>
      </w:pPr>
    </w:p>
    <w:p>
      <w:pPr>
        <w:widowControl w:val="0"/>
        <w:spacing w:line="1" w:lineRule="exact"/>
        <w:sectPr>
          <w:headerReference r:id="rId676" w:type="default"/>
          <w:footerReference r:id="rId678" w:type="default"/>
          <w:headerReference r:id="rId677" w:type="even"/>
          <w:footerReference r:id="rId679" w:type="even"/>
          <w:footnotePr>
            <w:numFmt w:val="decimal"/>
          </w:footnotePr>
          <w:pgSz w:w="9922" w:h="13813"/>
          <w:pgMar w:top="2324" w:right="732" w:bottom="723" w:left="2723" w:header="1896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641" w:lineRule="exact"/>
        <w:ind w:left="0" w:right="0" w:firstLine="0"/>
        <w:jc w:val="left"/>
        <w:rPr>
          <w:sz w:val="30"/>
          <w:szCs w:val="30"/>
        </w:rPr>
      </w:pPr>
      <w:bookmarkStart w:id="857" w:name="bookmark871"/>
      <w:bookmarkStart w:id="858" w:name="bookmark870"/>
      <w:bookmarkStart w:id="859" w:name="bookmark869"/>
      <w:r>
        <w:rPr>
          <w:color w:val="000000"/>
          <w:spacing w:val="0"/>
          <w:w w:val="100"/>
          <w:position w:val="0"/>
          <w:sz w:val="30"/>
          <w:szCs w:val="30"/>
        </w:rPr>
        <w:t>人要习惯性不结交新人，机会并不在外部，而在内部</w:t>
      </w:r>
      <w:bookmarkEnd w:id="857"/>
      <w:bookmarkEnd w:id="858"/>
      <w:bookmarkEnd w:id="85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488315</wp:posOffset>
                </wp:positionH>
                <wp:positionV relativeFrom="paragraph">
                  <wp:posOffset>812800</wp:posOffset>
                </wp:positionV>
                <wp:extent cx="88900" cy="784225"/>
                <wp:effectExtent l="0" t="0" r="0" b="0"/>
                <wp:wrapSquare wrapText="bothSides"/>
                <wp:docPr id="1569" name="Shape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专注沉默营销系统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69" o:spid="_x0000_s1026" o:spt="202" type="#_x0000_t202" style="position:absolute;left:0pt;margin-left:38.45pt;margin-top:64pt;height:61.7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QRMhvtUAAAAJAQAADwAAAAAAAAABACAAAAAiAAAAZHJzL2Rvd25yZXYueG1sUEsBAhQAFAAAAAgA&#10;h07iQHVROiG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专注沉默营销系统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很多人总觉得自己要张扬，哗众取宠，用反人类语言提高黏性，让别人都知道您，这样才能赚钱。我则不然，我就是沉默，不跟人说话，所谓不跟人说话，是不跟认可我以外的人说话，无论内部，还是外部，尽可能不结交新人。为什么？因为结交新人浪费时间，一般他们也不可能带给我们财富增长的机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到底什么是财富增长机会？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就是自己的业务，自己的社群，对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老板社群来说，就是儒家思想，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大营销系统，我们只专注卖这个，传播这个，至于其他的，您一提我就沉默了。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人要习惯性不结交新人，机会并不在外部，而在内部。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比如，我们竭尽全力的去用儒家思想，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大营销系统， 在抖音上爆粉。爆粉的目的就是爆精准粉丝，直播的目的，也只是为了讲干货。所谓干货，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72</w:t>
      </w:r>
      <w:r>
        <w:rPr>
          <w:color w:val="000000"/>
          <w:spacing w:val="0"/>
          <w:w w:val="100"/>
          <w:position w:val="0"/>
        </w:rPr>
        <w:t>大营销系统系列化。只为了精准粉丝，绝对不弄些垃圾信息，吸引无用粉丝。对于无用粉丝的提问，能拉黑就拉黑，能沉默就沉默。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60" w:name="bookmark872"/>
      <w:bookmarkStart w:id="861" w:name="bookmark873"/>
      <w:bookmarkStart w:id="862" w:name="bookmark874"/>
      <w:r>
        <w:rPr>
          <w:color w:val="000000"/>
          <w:spacing w:val="0"/>
          <w:w w:val="100"/>
          <w:position w:val="0"/>
          <w:sz w:val="30"/>
          <w:szCs w:val="30"/>
        </w:rPr>
        <w:t>沉默的人，才能知道自己想要啥</w:t>
      </w:r>
      <w:bookmarkEnd w:id="860"/>
      <w:bookmarkEnd w:id="861"/>
      <w:bookmarkEnd w:id="86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沉默的人，才能知道自己想要啥。总是叽叽喳喳乱说话的人，乱结交新人的人，注定一事无成。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18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622300</wp:posOffset>
                </wp:positionV>
                <wp:extent cx="88900" cy="786130"/>
                <wp:effectExtent l="0" t="0" r="0" b="0"/>
                <wp:wrapSquare wrapText="bothSides"/>
                <wp:docPr id="1571" name="Shape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专注沉默营销系统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71" o:spid="_x0000_s1026" o:spt="202" type="#_x0000_t202" style="position:absolute;left:0pt;margin-left:440.65pt;margin-top:49pt;height:61.9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sfMrLWAAAACgEAAA8AAAAAAAAAAQAgAAAAIgAAAGRycy9kb3ducmV2LnhtbFBLAQIUABQAAAAI&#10;AIdO4kC+JZoT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专注沉默营销系统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最近这几年，我也参加一些高端聚会，里面也有些大佬。这些人问我做啥的，我说我做点小生意，养家糊口，就不再多说，只是傻笑。我没必要结交任何人，没必要做新项目，我也不想跟任何人做新项目。我们沉默而又专注的宣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方法72大营销系统，盈利就行了。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别说那么多，特别是对与业务没有关系的人，见到这些人，傻笑，傻乐就行了。然后，快速结束对话，或者听这些傻子说，然后，回家去专注自己的工作，这样才能成长。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1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学会沉默的人才有力量，才能把一个业务深入到底。</w:t>
      </w:r>
      <w:r>
        <w:rPr>
          <w:color w:val="000000"/>
          <w:spacing w:val="0"/>
          <w:w w:val="100"/>
          <w:position w:val="0"/>
        </w:rPr>
        <w:t>叽叽喳喳的，喜欢结交新人，喜欢跟一些无关紧要的人多说的人，这些人，大概率做不好自己的业务，也理解不了什么是专注。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2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只有习惯性沉默，习惯性清理自己的社交关系、杂事的人，才能进 入专注状态。而一个人要想事业成功，必须专注，求唯一性，求单点爆 破，求一针顶破天，求从一而终。</w:t>
      </w:r>
      <w:r>
        <w:rPr>
          <w:color w:val="000000"/>
          <w:spacing w:val="0"/>
          <w:w w:val="100"/>
          <w:position w:val="0"/>
        </w:rPr>
        <w:t>人必须从一而终，人必须只为一个卖点服务。贪婪的人，往往贫穷，随着我经商的时间越长，我也感同身受。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421" w:lineRule="exact"/>
        <w:ind w:left="0" w:right="0" w:firstLine="460"/>
        <w:jc w:val="both"/>
        <w:sectPr>
          <w:headerReference r:id="rId682" w:type="first"/>
          <w:footerReference r:id="rId685" w:type="first"/>
          <w:headerReference r:id="rId680" w:type="default"/>
          <w:footerReference r:id="rId683" w:type="default"/>
          <w:headerReference r:id="rId681" w:type="even"/>
          <w:footerReference r:id="rId684" w:type="even"/>
          <w:footnotePr>
            <w:numFmt w:val="decimal"/>
          </w:footnotePr>
          <w:pgSz w:w="9922" w:h="13813"/>
          <w:pgMar w:top="1834" w:right="1641" w:bottom="2506" w:left="1527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可能我现在说贪婪的人必定贫穷，您还不能理解,可能我现在告诉您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color w:val="000000"/>
          <w:spacing w:val="0"/>
          <w:w w:val="100"/>
          <w:position w:val="0"/>
        </w:rPr>
        <w:t>拿得越少越赚钱，您也不能理解，您就喜欢多拿，我也就沉默了。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00" w:line="42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视频，直播为什么能做得好？讲儒家思想，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 统。为什么可以出神入化？很简单，您极度专注了。赚钱并不需要您投入多少，而是看您对事业多专注。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42" w:lineRule="exact"/>
        <w:ind w:left="0" w:right="0"/>
        <w:jc w:val="both"/>
        <w:sectPr>
          <w:headerReference r:id="rId686" w:type="default"/>
          <w:footerReference r:id="rId688" w:type="default"/>
          <w:headerReference r:id="rId687" w:type="even"/>
          <w:footerReference r:id="rId689" w:type="even"/>
          <w:footnotePr>
            <w:numFmt w:val="decimal"/>
          </w:footnotePr>
          <w:pgSz w:w="9922" w:h="13813"/>
          <w:pgMar w:top="1834" w:right="1641" w:bottom="2506" w:left="1527" w:header="1406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margin">
                  <wp:posOffset>2132965</wp:posOffset>
                </wp:positionV>
                <wp:extent cx="107315" cy="1010285"/>
                <wp:effectExtent l="0" t="0" r="0" b="0"/>
                <wp:wrapSquare wrapText="bothSides"/>
                <wp:docPr id="1589" name="Shape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专注沉默营销系统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89" o:spid="_x0000_s1026" o:spt="202" type="#_x0000_t202" style="position:absolute;left:0pt;margin-left:42.85pt;margin-top:167.95pt;height:79.55pt;width:8.45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LiQSgtcAAAAKAQAADwAAAAAAAAABACAAAAAiAAAAZHJzL2Rvd25yZXYueG1sUEsBAhQAFAAA&#10;AAgAh07iQDAFXRe3AQAAhA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专注沉默营销系统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希望所有人，都断绝一切跟业务没关系的乱七八糟的，让自己收入降低的社交关系。因为所有成功者，都是专注的人，都是不被打扰的人。</w:t>
      </w:r>
    </w:p>
    <w:p>
      <w:pPr>
        <w:pStyle w:val="31"/>
        <w:keepNext/>
        <w:keepLines/>
        <w:framePr w:w="1202" w:h="9284" w:hRule="exact" w:wrap="auto" w:vAnchor="margin" w:hAnchor="page" w:x="7959" w:y="1"/>
        <w:widowControl w:val="0"/>
        <w:shd w:val="clear" w:color="auto" w:fill="auto"/>
        <w:tabs>
          <w:tab w:val="left" w:leader="hyphen" w:pos="8539"/>
        </w:tabs>
        <w:bidi w:val="0"/>
        <w:spacing w:before="0" w:after="860" w:line="799" w:lineRule="exact"/>
        <w:ind w:left="0" w:right="0" w:firstLine="0"/>
        <w:jc w:val="both"/>
      </w:pPr>
      <w:bookmarkStart w:id="863" w:name="bookmark877"/>
      <w:bookmarkStart w:id="864" w:name="bookmark875"/>
      <w:bookmarkStart w:id="865" w:name="bookmark876"/>
      <w:r>
        <w:rPr>
          <w:color w:val="000000"/>
          <w:spacing w:val="0"/>
          <w:w w:val="100"/>
          <w:position w:val="0"/>
        </w:rPr>
        <w:t>第二十九章</w:t>
      </w:r>
      <w:r>
        <w:rPr>
          <w:color w:val="000000"/>
          <w:spacing w:val="0"/>
          <w:w w:val="100"/>
          <w:position w:val="0"/>
          <w:eastAsianLayout w:id="103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04" w:vert="1"/>
        </w:rPr>
        <w:t>72</w:t>
      </w:r>
      <w:r>
        <w:rPr>
          <w:color w:val="000000"/>
          <w:spacing w:val="0"/>
          <w:w w:val="100"/>
          <w:position w:val="0"/>
        </w:rPr>
        <w:t>大营销系统之实事求是营销系统</w:t>
      </w:r>
      <w:bookmarkEnd w:id="863"/>
      <w:bookmarkEnd w:id="864"/>
      <w:bookmarkEnd w:id="865"/>
    </w:p>
    <w:p>
      <w:pPr>
        <w:pStyle w:val="33"/>
        <w:keepNext w:val="0"/>
        <w:keepLines w:val="0"/>
        <w:framePr w:w="1202" w:h="9284" w:hRule="exact" w:wrap="auto" w:vAnchor="margin" w:hAnchor="page" w:x="7959" w:y="1"/>
        <w:widowControl w:val="0"/>
        <w:shd w:val="clear" w:color="auto" w:fill="auto"/>
        <w:tabs>
          <w:tab w:val="left" w:leader="hyphen" w:pos="8539"/>
        </w:tabs>
        <w:bidi w:val="0"/>
        <w:spacing w:before="0" w:after="0" w:line="799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心术不正</w:t>
      </w:r>
      <w:r>
        <w:rPr>
          <w:color w:val="000000"/>
          <w:spacing w:val="0"/>
          <w:w w:val="100"/>
          <w:position w:val="0"/>
          <w:eastAsianLayout w:id="105" w:vert="1"/>
        </w:rPr>
        <w:t>，</w:t>
      </w:r>
      <w:r>
        <w:rPr>
          <w:color w:val="000000"/>
          <w:spacing w:val="0"/>
          <w:w w:val="100"/>
          <w:position w:val="0"/>
        </w:rPr>
        <w:t>此人废矣。</w:t>
      </w:r>
      <w:r>
        <w:rPr>
          <w:color w:val="000000"/>
          <w:spacing w:val="0"/>
          <w:w w:val="100"/>
          <w:position w:val="0"/>
          <w:eastAsianLayout w:id="10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3" w:line="1" w:lineRule="exact"/>
      </w:pPr>
    </w:p>
    <w:p>
      <w:pPr>
        <w:widowControl w:val="0"/>
        <w:spacing w:line="1" w:lineRule="exact"/>
        <w:sectPr>
          <w:headerReference r:id="rId690" w:type="default"/>
          <w:footerReference r:id="rId692" w:type="default"/>
          <w:headerReference r:id="rId691" w:type="even"/>
          <w:footerReference r:id="rId693" w:type="even"/>
          <w:footnotePr>
            <w:numFmt w:val="decimal"/>
          </w:footnotePr>
          <w:pgSz w:w="9922" w:h="13813"/>
          <w:pgMar w:top="2448" w:right="761" w:bottom="728" w:left="2709" w:header="202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66" w:name="bookmark879"/>
      <w:bookmarkStart w:id="867" w:name="bookmark880"/>
      <w:bookmarkStart w:id="868" w:name="bookmark878"/>
      <w:r>
        <w:rPr>
          <w:color w:val="000000"/>
          <w:spacing w:val="0"/>
          <w:w w:val="100"/>
          <w:position w:val="0"/>
          <w:sz w:val="30"/>
          <w:szCs w:val="30"/>
        </w:rPr>
        <w:t>讲假话，就是诈骗</w:t>
      </w:r>
      <w:bookmarkEnd w:id="866"/>
      <w:bookmarkEnd w:id="867"/>
      <w:bookmarkEnd w:id="86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我们追求什么？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诚实，老老实实，每句话都老实，不欺骗客户，欺骗客户会被复仇, 会被报应。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254000</wp:posOffset>
                </wp:positionV>
                <wp:extent cx="86995" cy="1010285"/>
                <wp:effectExtent l="0" t="0" r="0" b="0"/>
                <wp:wrapSquare wrapText="bothSides"/>
                <wp:docPr id="1595" name="Shape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95" o:spid="_x0000_s1026" o:spt="202" type="#_x0000_t202" style="position:absolute;left:0pt;margin-left:36.1pt;margin-top:20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k&#10;K5Lx1QAAAAgBAAAPAAAAAAAAAAEAIAAAACIAAABkcnMvZG93bnJldi54bWxQSwECFAAUAAAACACH&#10;TuJAyWNqkbUBAACD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对自己老实，每天要干活，要有具体动作。一个没有具体动作的人, 是不会有成就的。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一切求真。虚假，只会害人害己。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营销是如实描述，不断地通过真理洗脑凡人。而不是胡言乱语，骗傻子。喜欢一夜暴富，喜欢用夸大其词的说法，去忽悠一些傻子的人，本质是地狱众生。喜欢说谎，乱说，夸大其词的人，本质是智力低下，是弱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人讲老实话，就能赚钱了，为什么非要说谎，诈骗？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  <w:rPr>
          <w:sz w:val="22"/>
          <w:szCs w:val="22"/>
        </w:rPr>
        <w:sectPr>
          <w:headerReference r:id="rId694" w:type="default"/>
          <w:footerReference r:id="rId696" w:type="default"/>
          <w:headerReference r:id="rId695" w:type="even"/>
          <w:footerReference r:id="rId697" w:type="even"/>
          <w:footnotePr>
            <w:numFmt w:val="decimal"/>
          </w:footnotePr>
          <w:pgSz w:w="9922" w:h="13813"/>
          <w:pgMar w:top="495" w:right="1529" w:bottom="1241" w:left="1535" w:header="6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0"/>
          <w:szCs w:val="20"/>
        </w:rPr>
        <w:t>混社会，搞视频，开直播，搞文案，一句假话都不能讲。讲假话，就是诈骗，是人格错误，也是犯罪。我们社群只允许讲真话。夸大其词，都是诈骗，是犯罪。</w:t>
      </w:r>
      <w:r>
        <w:rPr>
          <w:color w:val="000000"/>
          <w:spacing w:val="0"/>
          <w:w w:val="100"/>
          <w:position w:val="0"/>
          <w:sz w:val="22"/>
          <w:szCs w:val="22"/>
        </w:rPr>
        <w:t>我们应该实事求是，保证有证据的事情才说。否则，您就是犯罪。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69" w:name="bookmark882"/>
      <w:bookmarkStart w:id="870" w:name="bookmark881"/>
      <w:bookmarkStart w:id="871" w:name="bookmark883"/>
      <w:r>
        <w:rPr>
          <w:color w:val="000000"/>
          <w:spacing w:val="0"/>
          <w:w w:val="100"/>
          <w:position w:val="0"/>
          <w:sz w:val="30"/>
          <w:szCs w:val="30"/>
        </w:rPr>
        <w:t>高手都是讲事实</w:t>
      </w:r>
      <w:bookmarkEnd w:id="869"/>
      <w:bookmarkEnd w:id="870"/>
      <w:bookmarkEnd w:id="87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真正的营销是讲真话，而不是弄虚作假。真话是最厉害的营销，真正的故事，而不是虚构。很多人，喜欢虚构事实，这些人是脑子不够用的, 没有逻辑的傻瓜。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高手都是讲事实。高手讲完事实，对方也买单。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儒家思想要求我们实事求是，伟人说，没有调査就没有发言权。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</w:rPr>
        <w:t>比如，您不知道别人的财力、身价、员工人数、资金动向，您就别瞎编。您看到的才说，没看到的都不要说，任何事，都要有据可查。</w:t>
      </w:r>
      <w:r>
        <w:rPr>
          <w:color w:val="000000"/>
          <w:spacing w:val="0"/>
          <w:w w:val="100"/>
          <w:position w:val="0"/>
          <w:sz w:val="20"/>
          <w:szCs w:val="20"/>
        </w:rPr>
        <w:t>无据可查的，保持沉默，低调，不说话。真正的高手，每一句话，都是摆事实，讲道理。绝不虚构任何故事，事实。</w:t>
      </w:r>
      <w:r>
        <w:rPr>
          <w:color w:val="000000"/>
          <w:spacing w:val="0"/>
          <w:w w:val="100"/>
          <w:position w:val="0"/>
          <w:sz w:val="22"/>
          <w:szCs w:val="22"/>
        </w:rPr>
        <w:t>一个人追求实际了，他的营销、讲话、文案，自然有力量。真实是最有力量的。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  <w:sectPr>
          <w:headerReference r:id="rId698" w:type="default"/>
          <w:footerReference r:id="rId700" w:type="default"/>
          <w:headerReference r:id="rId699" w:type="even"/>
          <w:footerReference r:id="rId701" w:type="even"/>
          <w:footnotePr>
            <w:numFmt w:val="decimal"/>
          </w:footnotePr>
          <w:pgSz w:w="9922" w:h="13813"/>
          <w:pgMar w:top="495" w:right="1529" w:bottom="1241" w:left="1535" w:header="67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5599430</wp:posOffset>
                </wp:positionH>
                <wp:positionV relativeFrom="margin">
                  <wp:posOffset>2805430</wp:posOffset>
                </wp:positionV>
                <wp:extent cx="88900" cy="788670"/>
                <wp:effectExtent l="0" t="0" r="0" b="0"/>
                <wp:wrapSquare wrapText="bothSides"/>
                <wp:docPr id="1609" name="Shape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8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09" o:spid="_x0000_s1026" o:spt="202" type="#_x0000_t202" style="position:absolute;left:0pt;margin-left:440.9pt;margin-top:220.9pt;height:62.1pt;width:7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ISTr7XAAAACwEAAA8AAAAAAAAAAQAgAAAAIgAAAGRycy9kb3ducmV2LnhtbFBLAQIUABQAAAAI&#10;AIdO4kAAId9ttQEAAII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5407660</wp:posOffset>
                </wp:positionH>
                <wp:positionV relativeFrom="margin">
                  <wp:posOffset>7541895</wp:posOffset>
                </wp:positionV>
                <wp:extent cx="221615" cy="160020"/>
                <wp:effectExtent l="0" t="0" r="0" b="0"/>
                <wp:wrapSquare wrapText="bothSides"/>
                <wp:docPr id="1611" name="Shape 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15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281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11" o:spid="_x0000_s1026" o:spt="202" type="#_x0000_t202" style="position:absolute;left:0pt;margin-left:425.8pt;margin-top:593.85pt;height:12.6pt;width:17.45pt;mso-position-horizontal-relative:page;mso-position-vertical-relative:margin;mso-wrap-distance-bottom:0pt;mso-wrap-distance-left:3pt;mso-wrap-distance-right:3pt;mso-wrap-distance-top:0pt;mso-wrap-style:none;z-index:251661312;mso-width-relative:page;mso-height-relative:page;" filled="f" stroked="f" coordsize="21600,21600" o:gfxdata="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DmGLXZ&#10;AAAADQEAAA8AAAAAAAAAAQAgAAAAIgAAAGRycy9kb3ducmV2LnhtbFBLAQIUABQAAAAIAIdO4kDM&#10;r/rRrQEAAHU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281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如果您老是在网络上说假话，您就会被曝光的。就算您的实力再强大， 您也会被曝光的。所以，我们做业务的核心策略，就是每句话，只讲真话， 半句假话也不说。真话，才能让我们长久。不吹牛，已经能赚很多钱了。 吹牛，没什么意义。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872" w:name="bookmark884"/>
      <w:bookmarkStart w:id="873" w:name="bookmark885"/>
      <w:bookmarkStart w:id="874" w:name="bookmark886"/>
      <w:r>
        <w:rPr>
          <w:color w:val="000000"/>
          <w:spacing w:val="0"/>
          <w:w w:val="100"/>
          <w:position w:val="0"/>
          <w:sz w:val="30"/>
          <w:szCs w:val="30"/>
        </w:rPr>
        <w:t>天下武功，唯真不破</w:t>
      </w:r>
      <w:bookmarkEnd w:id="872"/>
      <w:bookmarkEnd w:id="873"/>
      <w:bookmarkEnd w:id="87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这世界，最可怕的就是虚假。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虚假粉丝，毫无意义，带不来欢乐，互动。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虚假的服务，欺骗顾客财富，顾客知道过后，以后就不跟您玩了。您的收入提升不起来。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6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561340</wp:posOffset>
                </wp:positionH>
                <wp:positionV relativeFrom="paragraph">
                  <wp:posOffset>215900</wp:posOffset>
                </wp:positionV>
                <wp:extent cx="102870" cy="786130"/>
                <wp:effectExtent l="0" t="0" r="0" b="0"/>
                <wp:wrapSquare wrapText="bothSides"/>
                <wp:docPr id="1613" name="Shape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13" o:spid="_x0000_s1026" o:spt="202" type="#_x0000_t202" style="position:absolute;left:0pt;margin-left:44.2pt;margin-top:17pt;height:61.9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wWAa9YAAAAJAQAADwAAAAAAAAABACAAAAAiAAAAZHJzL2Rvd25yZXYueG1sUEsBAhQAFAAAAAgA&#10;h07iQOC0R0m1AQAAg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虚情假意，注定不长久。天下武功，唯真不破。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只有真实才能长远。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现在是互联网时代，在网络上，不要搞欺骗，不要吹牛，老老实实做人。每句话都是真的。否则，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就是自取灭亡</w:t>
      </w:r>
      <w:r>
        <w:rPr>
          <w:color w:val="000000"/>
          <w:spacing w:val="0"/>
          <w:w w:val="100"/>
          <w:position w:val="0"/>
        </w:rPr>
        <w:t xml:space="preserve">。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不要想着糊弄别人，您糊弄不了谁的，您糊弄的，只是相信您的人。 大家心里跟明镜似的，一个人，必须靠实在，靠真真实实的功夫来生存。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  <w:sectPr>
          <w:headerReference r:id="rId702" w:type="default"/>
          <w:footerReference r:id="rId704" w:type="default"/>
          <w:headerReference r:id="rId703" w:type="even"/>
          <w:footerReference r:id="rId705" w:type="even"/>
          <w:footnotePr>
            <w:numFmt w:val="decimal"/>
          </w:footnotePr>
          <w:pgSz w:w="9922" w:h="13813"/>
          <w:pgMar w:top="495" w:right="1529" w:bottom="1241" w:left="1535" w:header="6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网络上有很多虚假，我痛恨虚假，我不喜欢虚假。虚假不能带来金钱。 我们每一刻，都必须完全真实。我知道，虚假是一种工具，是虚假的东西，都会被揭露的。我们要做的，就是实事求是，天下武功，唯真不破。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75" w:name="bookmark889"/>
      <w:bookmarkStart w:id="876" w:name="bookmark887"/>
      <w:bookmarkStart w:id="877" w:name="bookmark888"/>
      <w:r>
        <w:rPr>
          <w:color w:val="000000"/>
          <w:spacing w:val="0"/>
          <w:w w:val="100"/>
          <w:position w:val="0"/>
          <w:sz w:val="30"/>
          <w:szCs w:val="30"/>
        </w:rPr>
        <w:t>价值观必须正直</w:t>
      </w:r>
      <w:bookmarkEnd w:id="875"/>
      <w:bookmarkEnd w:id="876"/>
      <w:bookmarkEnd w:id="87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价值观必须正直，必须讲真话，一句假话都不能说，也只交往讲真话的人，身边讲假话的人，全部清理掉。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不行贿，严格遵照规则，凡是喜欢打破规则的人，一律不交往。不要有丝毫跟价值观不正的人交往的念头，丝毫也不行。正直，不欺骗，是根本。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网络上，做什么生意，就说自己是做什么生意的。不要说大话，不要吹牛，不要装。不要说假话，除了自己的业务，其他的别谈。不要通过欺骗模式，塑造自己的高大上形象，没必要的。我本人，就是一个屈丝。 但是我做了一个数千人的互联网营销，创业社群。我带着这帮人在网络上做项目。希望所有人做项目，都要写免责声明，都要极度低调。不要给别人把柄，也不要给人口舌，更加不要炫富，特别是您根本就不富。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我们只追求把我们承诺的东西，做到即可。但是，即便是我们承诺的东西，我们也要发给客户免责声明。我们是纯粹的儒家思想践行者。 用之则行，舍之则藏。绝对不给人给我们捣乱的机会。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  <w:sectPr>
          <w:headerReference r:id="rId706" w:type="default"/>
          <w:footerReference r:id="rId708" w:type="default"/>
          <w:headerReference r:id="rId707" w:type="even"/>
          <w:footerReference r:id="rId709" w:type="even"/>
          <w:footnotePr>
            <w:numFmt w:val="decimal"/>
          </w:footnotePr>
          <w:pgSz w:w="9922" w:h="13813"/>
          <w:pgMar w:top="495" w:right="1529" w:bottom="1241" w:left="1535" w:header="67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5599430</wp:posOffset>
                </wp:positionH>
                <wp:positionV relativeFrom="margin">
                  <wp:posOffset>2844165</wp:posOffset>
                </wp:positionV>
                <wp:extent cx="91440" cy="788670"/>
                <wp:effectExtent l="0" t="0" r="0" b="0"/>
                <wp:wrapSquare wrapText="bothSides"/>
                <wp:docPr id="1627" name="Shape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788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27" o:spid="_x0000_s1026" o:spt="202" type="#_x0000_t202" style="position:absolute;left:0pt;margin-left:440.9pt;margin-top:223.95pt;height:62.1pt;width:7.2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KUdwjZAAAACwEAAA8AAAAAAAAAAQAgAAAAIgAAAGRycy9kb3ducmV2LnhtbFBLAQIUABQA&#10;AAAIAIdO4kCFf+KbtgEAAIIDAAAOAAAAAAAAAAEAIAAAACg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38100" distR="38100" simplePos="0" relativeHeight="251661312" behindDoc="0" locked="0" layoutInCell="1" allowOverlap="1">
                <wp:simplePos x="0" y="0"/>
                <wp:positionH relativeFrom="page">
                  <wp:posOffset>5400675</wp:posOffset>
                </wp:positionH>
                <wp:positionV relativeFrom="margin">
                  <wp:posOffset>7576185</wp:posOffset>
                </wp:positionV>
                <wp:extent cx="228600" cy="160020"/>
                <wp:effectExtent l="0" t="0" r="0" b="0"/>
                <wp:wrapSquare wrapText="bothSides"/>
                <wp:docPr id="1629" name="Shape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283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29" o:spid="_x0000_s1026" o:spt="202" type="#_x0000_t202" style="position:absolute;left:0pt;margin-left:425.25pt;margin-top:596.55pt;height:12.6pt;width:18pt;mso-position-horizontal-relative:page;mso-position-vertical-relative:margin;mso-wrap-distance-bottom:0pt;mso-wrap-distance-left:3pt;mso-wrap-distance-right:3pt;mso-wrap-distance-top:0pt;mso-wrap-style:none;z-index:251661312;mso-width-relative:page;mso-height-relative:page;" filled="f" stroked="f" coordsize="21600,21600" o:gfxdata="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H9U4PYAAAA&#10;DQEAAA8AAAAAAAAAAQAgAAAAIgAAAGRycy9kb3ducmV2LnhtbFBLAQIUABQAAAAIAIdO4kDcpphx&#10;qwEAAHUDAAAOAAAAAAAAAAEAIAAAACc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微博上，不要说大话，也不要炫富，更加不要装。老老实实做人，踏踏实实做事，讲讲自己的真实想法就行了。更加不要违法乱纪。否则，吃不了兜着走。装的人，炫富的人，说大话的人，都会倒霉。老祖宗讲的, 谦虚谨慎，低调做人，低调做事，蛮重要的。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78" w:name="bookmark890"/>
      <w:bookmarkStart w:id="879" w:name="bookmark892"/>
      <w:bookmarkStart w:id="880" w:name="bookmark891"/>
      <w:r>
        <w:rPr>
          <w:color w:val="000000"/>
          <w:spacing w:val="0"/>
          <w:w w:val="100"/>
          <w:position w:val="0"/>
          <w:sz w:val="30"/>
          <w:szCs w:val="30"/>
        </w:rPr>
        <w:t>做人要讲良心</w:t>
      </w:r>
      <w:bookmarkEnd w:id="878"/>
      <w:bookmarkEnd w:id="879"/>
      <w:bookmarkEnd w:id="88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为什么不要在网络上骗人？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8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541655</wp:posOffset>
                </wp:positionH>
                <wp:positionV relativeFrom="paragraph">
                  <wp:posOffset>723900</wp:posOffset>
                </wp:positionV>
                <wp:extent cx="86995" cy="1010285"/>
                <wp:effectExtent l="0" t="0" r="0" b="0"/>
                <wp:wrapSquare wrapText="bothSides"/>
                <wp:docPr id="1631" name="Shape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31" o:spid="_x0000_s1026" o:spt="202" type="#_x0000_t202" style="position:absolute;left:0pt;margin-left:42.65pt;margin-top:57pt;height:79.5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cUUp/1wAAAAkBAAAPAAAAAAAAAAEAIAAAACIAAABkcnMvZG93bnJldi54bWxQSwECFAAUAAAA&#10;CACHTuJAxVedoL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网络上有些人的力量非常强大，只是不搞您罢了。比如，我的力量, 就非常强大，我只是不搞您罢了。我可以组织几千人对您进行舆论攻击, 甚至人肉您，但是我不会这样干。即便是您欺负我，找我麻烦，我也不会 这样干。我认输。知道为什么吗？因为比我牛的人更多。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做人要讲良心的，没有良心，睡觉都睡不好。我们必须讲实话，实话就能营销，为什么要讲假话？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绝对不能在网络上乱说话，每句话，都要好好说，乱说话的后果非常严重。做什么都要真实，要真真实实的，不要虚假。一切都是实的，这个人最厉害。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46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真人，您叙述的所有人事物，必须是真的。真心，您的心必须是真的， 端正的，而不是诈骗。真本事，真能力。您释放的一切，必须是有效且实 践过的。如此，您说话就具备杀伤力。这样，就能赚钱了。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20" w:line="240" w:lineRule="auto"/>
        <w:ind w:left="0" w:right="0" w:firstLine="0"/>
        <w:jc w:val="left"/>
        <w:rPr>
          <w:sz w:val="30"/>
          <w:szCs w:val="30"/>
        </w:rPr>
      </w:pPr>
      <w:bookmarkStart w:id="881" w:name="bookmark893"/>
      <w:bookmarkStart w:id="882" w:name="bookmark894"/>
      <w:bookmarkStart w:id="883" w:name="bookmark895"/>
      <w:r>
        <w:rPr>
          <w:color w:val="000000"/>
          <w:spacing w:val="0"/>
          <w:w w:val="100"/>
          <w:position w:val="0"/>
          <w:sz w:val="30"/>
          <w:szCs w:val="30"/>
        </w:rPr>
        <w:t>一切都是真的</w:t>
      </w:r>
      <w:bookmarkEnd w:id="881"/>
      <w:bookmarkEnd w:id="882"/>
      <w:bookmarkEnd w:id="88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大家都知道故事营销很厉害，我也讲过故事营销系统。但不是让大家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40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讲假故事，而是讲真故事。一切都是真的，每天发生的，这样的故事才有意义。万事万物，我们只追求一个真字，弄虚作假会得报应。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讲假话，不是对不起别人，而是对不起自己。</w:t>
      </w:r>
      <w:r>
        <w:rPr>
          <w:color w:val="000000"/>
          <w:spacing w:val="0"/>
          <w:w w:val="100"/>
          <w:position w:val="0"/>
        </w:rPr>
        <w:t>灵魂无处安放啊。乱讲话，不说真话。人啊，有时候人在江湖，身不由己。我们尽可能避免一句假话也不讲，老老实实做自己的事情。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人一</w:t>
      </w:r>
      <w:r>
        <w:rPr>
          <w:color w:val="000000"/>
          <w:spacing w:val="0"/>
          <w:w w:val="100"/>
          <w:position w:val="0"/>
          <w:sz w:val="22"/>
          <w:szCs w:val="22"/>
        </w:rPr>
        <w:t>旦开始吹牛，灵魂就无处安放。</w:t>
      </w:r>
      <w:r>
        <w:rPr>
          <w:color w:val="000000"/>
          <w:spacing w:val="0"/>
          <w:w w:val="100"/>
          <w:position w:val="0"/>
        </w:rPr>
        <w:t>老实一点，讲真话。有些话，本来不想多讲。但讲了，对自己就不好了。不要牺牲自己的灵魂、健康，去乱讲话。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5622925</wp:posOffset>
                </wp:positionH>
                <wp:positionV relativeFrom="paragraph">
                  <wp:posOffset>-127000</wp:posOffset>
                </wp:positionV>
                <wp:extent cx="88900" cy="1012825"/>
                <wp:effectExtent l="0" t="0" r="0" b="0"/>
                <wp:wrapSquare wrapText="bothSides"/>
                <wp:docPr id="1633" name="Shape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33" o:spid="_x0000_s1026" o:spt="202" type="#_x0000_t202" style="position:absolute;left:0pt;margin-left:442.75pt;margin-top:-10pt;height:79.7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yyrq/1wAAAAsBAAAPAAAAAAAAAAEAIAAAACIAAABkcnMvZG93bnJldi54bWxQSwECFAAUAAAA&#10;CACHTuJAy+vaN7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不要讲假话，讲假话，是给自己挖坑。要实事求是，讲真话。否则, 就别讲。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不会说话，才是人最大的悲哀，不要乱讲话。讲出去的话，如同泼出去的水，不可改。不要瞎讲，老老实实做人，谦虚谨慎。乱说，破财。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营销话语不要乱讲。乱讲就是犯法，就是诈骗，有啥，就说啥。有些人智力低，喜欢乱讲话。做生意，都是佛系营销，儒家思想营销。都是讲清楚，让顾客心服口服的付费。客户会感恩我们。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884" w:name="bookmark897"/>
      <w:bookmarkStart w:id="885" w:name="bookmark898"/>
      <w:bookmarkStart w:id="886" w:name="bookmark896"/>
      <w:r>
        <w:rPr>
          <w:color w:val="000000"/>
          <w:spacing w:val="0"/>
          <w:w w:val="100"/>
          <w:position w:val="0"/>
          <w:sz w:val="30"/>
          <w:szCs w:val="30"/>
        </w:rPr>
        <w:t>一直讲真话的人，会受到很多人的信任</w:t>
      </w:r>
      <w:bookmarkEnd w:id="884"/>
      <w:bookmarkEnd w:id="885"/>
      <w:bookmarkEnd w:id="88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讲真话，是最难做到的。为什么？为了面子、虚荣，没有的，说有。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8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为了实现自己的欲望，欺骗别人，先答应别人，但知道自己没能力满足别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人。</w:t>
      </w:r>
      <w:r>
        <w:rPr>
          <w:color w:val="000000"/>
          <w:spacing w:val="0"/>
          <w:w w:val="100"/>
          <w:position w:val="0"/>
          <w:sz w:val="22"/>
          <w:szCs w:val="22"/>
        </w:rPr>
        <w:t>假话讲多了，人就没信用，甚至会违法犯罪。很多人不理解讲真话有什么好处。一直讲真话的人，会受到很多人的信任，以后的事业会越来越好走。说假话，只是一时取得信任，以后会倒霉。</w:t>
      </w:r>
      <w:r>
        <w:rPr>
          <w:color w:val="000000"/>
          <w:spacing w:val="0"/>
          <w:w w:val="100"/>
          <w:position w:val="0"/>
        </w:rPr>
        <w:t>讲真话，是智慧，且聪明。说谎，说假话，是愚蠢的行为。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讲真话，可以让我们获得很多。讲假话，就算得到了，也会失去，甚至会失去更多。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537845</wp:posOffset>
                </wp:positionH>
                <wp:positionV relativeFrom="paragraph">
                  <wp:posOffset>393700</wp:posOffset>
                </wp:positionV>
                <wp:extent cx="86995" cy="1012825"/>
                <wp:effectExtent l="0" t="0" r="0" b="0"/>
                <wp:wrapSquare wrapText="bothSides"/>
                <wp:docPr id="1643" name="Shape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43" o:spid="_x0000_s1026" o:spt="202" type="#_x0000_t202" style="position:absolute;left:0pt;margin-left:42.35pt;margin-top:31pt;height:79.7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nT+FF1gAAAAgBAAAPAAAAAAAAAAEAIAAAACIAAABkcnMvZG93bnJldi54bWxQSwECFAAUAAAA&#10;CACHTuJAotN6o7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弄虚作假，就是侵权，就是诈骗，就是违法犯罪。必须一切都是真实的。名字、收款方式、图片，一切都必须是真实的。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不能做到真实的，不适合做生意。迟早倒霉。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一切求真，踏踏实实干内容，自然有流量。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一切求真，踏踏实实做广告尾巴系统，自然有成交。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一切求真，每天都做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循环系统，自然能把服务做好。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0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如此简单的事情，有谁能日复一日的重复呢？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60" w:line="240" w:lineRule="auto"/>
        <w:ind w:left="0" w:right="0" w:firstLine="0"/>
        <w:jc w:val="left"/>
        <w:rPr>
          <w:sz w:val="30"/>
          <w:szCs w:val="30"/>
        </w:rPr>
      </w:pPr>
      <w:bookmarkStart w:id="887" w:name="bookmark901"/>
      <w:bookmarkStart w:id="888" w:name="bookmark900"/>
      <w:bookmarkStart w:id="889" w:name="bookmark899"/>
      <w:r>
        <w:rPr>
          <w:color w:val="000000"/>
          <w:spacing w:val="0"/>
          <w:w w:val="100"/>
          <w:position w:val="0"/>
          <w:sz w:val="30"/>
          <w:szCs w:val="30"/>
        </w:rPr>
        <w:t>每一句假话，都会被拆穿</w:t>
      </w:r>
      <w:bookmarkEnd w:id="887"/>
      <w:bookmarkEnd w:id="888"/>
      <w:bookmarkEnd w:id="88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有些人总是想用造假的艺术去做事。我的建议是，一切都是真的，别造假。只有真实，才能让我们盈利。只有真实，才能让我们走得更远。一 切都是真的，也盈利啊，而且利润还不低呢。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做营销，不过是一切求真。不讲半句假话，踏踏实实干就行了。此</w:t>
      </w:r>
      <w:r>
        <w:rPr>
          <w:color w:val="000000"/>
          <w:spacing w:val="0"/>
          <w:w w:val="100"/>
          <w:position w:val="0"/>
          <w:sz w:val="22"/>
          <w:szCs w:val="22"/>
        </w:rPr>
        <w:br w:type="page"/>
      </w:r>
      <w:r>
        <w:rPr>
          <w:color w:val="000000"/>
          <w:spacing w:val="0"/>
          <w:w w:val="100"/>
          <w:position w:val="0"/>
          <w:sz w:val="22"/>
          <w:szCs w:val="22"/>
        </w:rPr>
        <w:t>为营销的最高境界。一切求真务实。</w:t>
      </w:r>
      <w:r>
        <w:rPr>
          <w:color w:val="000000"/>
          <w:spacing w:val="0"/>
          <w:w w:val="100"/>
          <w:position w:val="0"/>
        </w:rPr>
        <w:t>我们这样干，客户付费过后，基本不找我们麻烦。就算没在我们这里学到任何东西，客户也满意。这就是儒家思想厉害的地方。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做人不要装，要老老实实，要说实话。假话的后果极其严重。每一句 假话，都会被拆穿，最后让您颜面失去，最后让您信誉扫地，最后让您失去合作机会。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1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5648325</wp:posOffset>
                </wp:positionH>
                <wp:positionV relativeFrom="paragraph">
                  <wp:posOffset>279400</wp:posOffset>
                </wp:positionV>
                <wp:extent cx="88900" cy="786130"/>
                <wp:effectExtent l="0" t="0" r="0" b="0"/>
                <wp:wrapSquare wrapText="bothSides"/>
                <wp:docPr id="1645" name="Shape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45" o:spid="_x0000_s1026" o:spt="202" type="#_x0000_t202" style="position:absolute;left:0pt;margin-left:444.75pt;margin-top:22pt;height:61.9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L5S7tcAAAAKAQAADwAAAAAAAAABACAAAAAiAAAAZHJzL2Rvd25yZXYueG1sUEsBAhQAFAAA&#10;AAgAh07iQHf8mSe3AQAAg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讲真话，就可以安身立命，就可以拥有非常多的物质了。绝对不骗人。 营销，一定是建立在每句话都是真话的基础上。绝对不瞎承诺，不多承诺, 没有必要。您不承诺，照样有人买单。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有的客户，我们是要放弃的，不是谁都要。很多人，刚做生意，非常急切的想要出单，这都是不怎么聪明的人。有了原则、价值观，再出来做生意，才可以长久。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脑子不够用的人，喜欢通过撒谎赚钱，而被他骗的人，也是智力不过关。结果弄得两败俱伤。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0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本来，您老老实实做生意，讲规则，就会吸引到礼貌，懂规则，智力高的人，就可以远离愚蠢的人。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说假话的后果非常严重，假话说多了，是犯罪。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40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非也，这是邪道。一个真正的营销人，一切都是真实的，没有半句虚言。一个正直的合格的人，不是通过各种造假来赚钱，都是名副其实。绝对不欺骗任何一个人，这是人格。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不要钻到钱眼里去了，不要造假，一切都是真实的奉献。圈粉的原因是我们真的在帮助粉丝。我们贡献了，所以取得合理的回报。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80" w:line="378" w:lineRule="exact"/>
        <w:ind w:left="0" w:right="0" w:firstLine="420"/>
        <w:jc w:val="both"/>
        <w:sectPr>
          <w:headerReference r:id="rId710" w:type="default"/>
          <w:footerReference r:id="rId712" w:type="default"/>
          <w:headerReference r:id="rId711" w:type="even"/>
          <w:footerReference r:id="rId713" w:type="even"/>
          <w:footnotePr>
            <w:numFmt w:val="decimal"/>
          </w:footnotePr>
          <w:pgSz w:w="9922" w:h="13813"/>
          <w:pgMar w:top="495" w:right="1529" w:bottom="1241" w:left="1535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587375</wp:posOffset>
                </wp:positionH>
                <wp:positionV relativeFrom="margin">
                  <wp:posOffset>3009265</wp:posOffset>
                </wp:positionV>
                <wp:extent cx="102870" cy="786130"/>
                <wp:effectExtent l="0" t="0" r="0" b="0"/>
                <wp:wrapSquare wrapText="bothSides"/>
                <wp:docPr id="1655" name="Shape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实事求是营销系统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55" o:spid="_x0000_s1026" o:spt="202" type="#_x0000_t202" style="position:absolute;left:0pt;margin-left:46.25pt;margin-top:236.95pt;height:61.9pt;width:8.1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CIBKPvYAAAACgEAAA8AAAAAAAAAAQAgAAAAIgAAAGRycy9kb3ducmV2LnhtbFBLAQIUABQA&#10;AAAIAIdO4kCwobLVtwEAAIM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实事求是营销系统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营销不是欺骗，粉丝也不是工具，粉丝是活生生的人，有人格尊严的人。我们对粉丝好，粉丝回报我们金钱。我们做法布施，拿的是一点香火钱。切不可为了赚钱弄虚作假，讲假故事，不择手段做变现。心术不正， 此人废矣。</w:t>
      </w:r>
    </w:p>
    <w:p>
      <w:pPr>
        <w:pStyle w:val="31"/>
        <w:keepNext/>
        <w:keepLines/>
        <w:framePr w:w="1148" w:h="8280" w:hRule="exact" w:wrap="auto" w:vAnchor="margin" w:hAnchor="page" w:x="7984" w:y="1"/>
        <w:widowControl w:val="0"/>
        <w:shd w:val="clear" w:color="auto" w:fill="auto"/>
        <w:tabs>
          <w:tab w:val="left" w:leader="hyphen" w:pos="7535"/>
        </w:tabs>
        <w:bidi w:val="0"/>
        <w:spacing w:before="0" w:after="0" w:line="742" w:lineRule="exact"/>
        <w:ind w:left="0" w:right="0" w:firstLine="0"/>
        <w:jc w:val="left"/>
      </w:pPr>
      <w:bookmarkStart w:id="890" w:name="bookmark902"/>
      <w:bookmarkStart w:id="891" w:name="bookmark904"/>
      <w:bookmarkStart w:id="892" w:name="bookmark903"/>
      <w:r>
        <w:rPr>
          <w:color w:val="000000"/>
          <w:spacing w:val="0"/>
          <w:w w:val="100"/>
          <w:position w:val="0"/>
        </w:rPr>
        <w:t>第三十章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07" w:vert="1"/>
        </w:rPr>
        <w:t>72</w:t>
      </w:r>
      <w:r>
        <w:rPr>
          <w:color w:val="000000"/>
          <w:spacing w:val="0"/>
          <w:w w:val="100"/>
          <w:position w:val="0"/>
        </w:rPr>
        <w:t>大营销系统之保护能量系统</w:t>
      </w:r>
      <w:bookmarkEnd w:id="890"/>
      <w:bookmarkEnd w:id="891"/>
      <w:bookmarkEnd w:id="892"/>
    </w:p>
    <w:p>
      <w:pPr>
        <w:pStyle w:val="33"/>
        <w:keepNext w:val="0"/>
        <w:keepLines w:val="0"/>
        <w:framePr w:w="1148" w:h="8280" w:hRule="exact" w:wrap="auto" w:vAnchor="margin" w:hAnchor="page" w:x="7984" w:y="1"/>
        <w:widowControl w:val="0"/>
        <w:shd w:val="clear" w:color="auto" w:fill="auto"/>
        <w:tabs>
          <w:tab w:val="left" w:leader="hyphen" w:pos="7535"/>
        </w:tabs>
        <w:bidi w:val="0"/>
        <w:spacing w:before="0" w:after="0" w:line="742" w:lineRule="exact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万物皆有能量</w:t>
      </w:r>
      <w:r>
        <w:rPr>
          <w:color w:val="000000"/>
          <w:spacing w:val="0"/>
          <w:w w:val="100"/>
          <w:position w:val="0"/>
          <w:eastAsianLayout w:id="108" w:vert="1"/>
        </w:rPr>
        <w:t>，</w:t>
      </w:r>
      <w:r>
        <w:rPr>
          <w:color w:val="000000"/>
          <w:spacing w:val="0"/>
          <w:w w:val="100"/>
          <w:position w:val="0"/>
        </w:rPr>
        <w:t>有大有小</w:t>
      </w:r>
      <w:r>
        <w:rPr>
          <w:color w:val="000000"/>
          <w:spacing w:val="0"/>
          <w:w w:val="100"/>
          <w:position w:val="0"/>
          <w:eastAsianLayout w:id="109" w:vert="1"/>
        </w:rPr>
        <w:t>，</w:t>
      </w:r>
      <w:r>
        <w:rPr>
          <w:color w:val="000000"/>
          <w:spacing w:val="0"/>
          <w:w w:val="100"/>
          <w:position w:val="0"/>
        </w:rPr>
        <w:t>有正有负。</w:t>
      </w:r>
      <w:r>
        <w:rPr>
          <w:color w:val="000000"/>
          <w:spacing w:val="0"/>
          <w:w w:val="100"/>
          <w:position w:val="0"/>
          <w:eastAsianLayout w:id="110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59" w:line="1" w:lineRule="exact"/>
      </w:pPr>
    </w:p>
    <w:p>
      <w:pPr>
        <w:widowControl w:val="0"/>
        <w:spacing w:line="1" w:lineRule="exact"/>
        <w:sectPr>
          <w:headerReference r:id="rId714" w:type="default"/>
          <w:footerReference r:id="rId716" w:type="default"/>
          <w:headerReference r:id="rId715" w:type="even"/>
          <w:footerReference r:id="rId717" w:type="even"/>
          <w:footnotePr>
            <w:numFmt w:val="decimal"/>
          </w:footnotePr>
          <w:pgSz w:w="9922" w:h="13813"/>
          <w:pgMar w:top="2905" w:right="790" w:bottom="767" w:left="2853" w:header="247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20" w:lineRule="exact"/>
        <w:rPr>
          <w:sz w:val="18"/>
          <w:szCs w:val="18"/>
        </w:rPr>
      </w:pPr>
    </w:p>
    <w:p>
      <w:pPr>
        <w:widowControl w:val="0"/>
        <w:spacing w:line="1" w:lineRule="exact"/>
        <w:sectPr>
          <w:headerReference r:id="rId718" w:type="default"/>
          <w:footerReference r:id="rId720" w:type="default"/>
          <w:headerReference r:id="rId719" w:type="even"/>
          <w:footerReference r:id="rId721" w:type="even"/>
          <w:footnotePr>
            <w:numFmt w:val="decimal"/>
          </w:footnotePr>
          <w:pgSz w:w="9922" w:h="13813"/>
          <w:pgMar w:top="1861" w:right="1606" w:bottom="1716" w:left="1512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893" w:name="bookmark905"/>
      <w:bookmarkStart w:id="894" w:name="bookmark907"/>
      <w:bookmarkStart w:id="895" w:name="bookmark906"/>
      <w:r>
        <w:rPr>
          <w:color w:val="000000"/>
          <w:spacing w:val="0"/>
          <w:w w:val="100"/>
          <w:position w:val="0"/>
          <w:sz w:val="30"/>
          <w:szCs w:val="30"/>
        </w:rPr>
        <w:t>万物皆有能量罗有大有小罗有正有负</w:t>
      </w:r>
      <w:bookmarkEnd w:id="893"/>
      <w:bookmarkEnd w:id="894"/>
      <w:bookmarkEnd w:id="89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万物皆有能量，有大有小，有正有负。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人当然也是有能量的。您当然也是有能量的，您跟负能量的人接触, 负能量的人就会吸食您的能量。您跟正能量的人接触，正能量的人就会给予您能量。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304800</wp:posOffset>
                </wp:positionV>
                <wp:extent cx="86995" cy="596900"/>
                <wp:effectExtent l="0" t="0" r="0" b="0"/>
                <wp:wrapSquare wrapText="bothSides"/>
                <wp:docPr id="1665" name="Shape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保护能量系统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65" o:spid="_x0000_s1026" o:spt="202" type="#_x0000_t202" style="position:absolute;left:0pt;margin-left:42.1pt;margin-top:24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4asvCdUAAAAIAQAADwAAAAAAAAABACAAAAAiAAAAZHJzL2Rvd25yZXYueG1sUEsBAhQAFAAAAAgA&#10;h07iQAoh4eW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保护能量系统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高手交往、交易，是相互给予力量。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我们做生意，就是必须找到比自己能量高的人去服务，时刻提醒自己， 必须给人鼓励，给人善意，给人温暖，有耐心的去服务人。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愚蠢的人做生意，不看这个点，只管要钱，岂不知道，有些人不对, 他的能量是负的，虽然他有钱，但是您要了他的钱过后，他会纠缠您，会传播您的负面，造谣您，您看似赚钱了，实际上，赚了很多负能量到您身上。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在这个模式下，您其实是亏本了，属于严重亏损。拿自己的能量去换钱是非常非常划不来的。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一个只会看钱的商人，不是一个合格的商人，甚至可以说是一个失 </w:t>
      </w:r>
      <w:r>
        <w:rPr>
          <w:i/>
          <w:iCs/>
          <w:color w:val="000000"/>
          <w:spacing w:val="0"/>
          <w:w w:val="100"/>
          <w:position w:val="0"/>
          <w:sz w:val="22"/>
          <w:szCs w:val="22"/>
        </w:rPr>
        <w:t>败的商人,</w:t>
      </w:r>
      <w:r>
        <w:rPr>
          <w:color w:val="000000"/>
          <w:spacing w:val="0"/>
          <w:w w:val="100"/>
          <w:position w:val="0"/>
          <w:sz w:val="22"/>
          <w:szCs w:val="22"/>
        </w:rPr>
        <w:t>一个真正聪明的商人会看背后的能量涌动。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当我们做了一个正能量，一个善良的人，一个好人的生意的时候，我们的能量会被放大，同时我们的客户的能量也会放大，这是相互帮助的事情，双赢的事情，这才是我们应该的选择。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所以，各位做生意的时候，首先要判断这个人是正能量，还是负能量。 如果此人是负能量，我们就坚决不做他的生意。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  <w:rPr>
          <w:sz w:val="30"/>
          <w:szCs w:val="30"/>
        </w:rPr>
      </w:pPr>
      <w:bookmarkStart w:id="896" w:name="bookmark910"/>
      <w:bookmarkStart w:id="897" w:name="bookmark908"/>
      <w:bookmarkStart w:id="898" w:name="bookmark909"/>
      <w:r>
        <w:rPr>
          <w:color w:val="000000"/>
          <w:spacing w:val="0"/>
          <w:w w:val="100"/>
          <w:position w:val="0"/>
          <w:sz w:val="30"/>
          <w:szCs w:val="30"/>
        </w:rPr>
        <w:t>内部要打造正能量的团队，外部要服务正能量的</w:t>
      </w:r>
      <w:bookmarkEnd w:id="896"/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899" w:name="bookmark911"/>
      <w:r>
        <w:rPr>
          <w:color w:val="000000"/>
          <w:spacing w:val="0"/>
          <w:w w:val="100"/>
          <w:position w:val="0"/>
          <w:sz w:val="30"/>
          <w:szCs w:val="30"/>
        </w:rPr>
        <w:t>客户</w:t>
      </w:r>
      <w:bookmarkEnd w:id="897"/>
      <w:bookmarkEnd w:id="898"/>
      <w:bookmarkEnd w:id="89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我现在做生意不是特别追求钱财了。而是慢慢来，选对了对象，选对了人，讲清楚了，钱自然来，而且来的人基本都是正能量的，赚钱反而更容易了。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152400</wp:posOffset>
                </wp:positionV>
                <wp:extent cx="88900" cy="596900"/>
                <wp:effectExtent l="0" t="0" r="0" b="0"/>
                <wp:wrapSquare wrapText="bothSides"/>
                <wp:docPr id="1667" name="Shape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保护能量系统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67" o:spid="_x0000_s1026" o:spt="202" type="#_x0000_t202" style="position:absolute;left:0pt;margin-left:440.65pt;margin-top:12pt;height:4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E&#10;jNgn1gAAAAoBAAAPAAAAAAAAAAEAIAAAACIAAABkcnMvZG93bnJldi54bWxQSwECFAAUAAAACACH&#10;TuJAI5oaSLQBAACC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保护能量系统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负能量的人由于其负面，没有能量，也没什么耐心，对什么都不懂, 智力也欠缺，会导致您服务起来特别累，得不偿失，而且，大概率会进一 步搞破坏。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每当您赚一笔负能量的人的钱，您就离破产近一步。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正能量的人，聪明、智慧、富有，有耐心，能坚持，懂感恩，虔诚, 尊师重道。您服务他，给您带来的都是好消息，这属于正向反馈，您就会越做越开心。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负能量的人是负面反馈，您最终会把自己做进地狱。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不要为智力低的人服务，这些人会给您带来无穷无尽的麻烦。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有的客户是魔鬼，有的客户是天使。不一样的。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在现实社会中，混得好的人，基本都懂得知恩图报。在现实社会中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，</w:t>
      </w:r>
      <w:r>
        <w:rPr>
          <w:color w:val="000000"/>
          <w:spacing w:val="0"/>
          <w:w w:val="100"/>
          <w:position w:val="0"/>
        </w:rPr>
        <w:t>混得差的人，基本都是喜欢抱怨，推卸责任的人。做业务，尽量都要远离这样的人。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保护能量系统，要求您时时刻刻提醒自己，保护好自己的能量，不 </w:t>
      </w:r>
      <w:r>
        <w:rPr>
          <w:color w:val="000000"/>
          <w:spacing w:val="0"/>
          <w:w w:val="100"/>
          <w:position w:val="0"/>
        </w:rPr>
        <w:t>要跟负面的人接触，不要服务负面的人。只服务正面的人，正能量的人。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3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我刚做生意的时候不懂，什么人的钱都赚，结果，不仅仅收入低，而且负面缠身。后来我懂了，完全隔离负面人，只做正能量人的生意，不仅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仅收入迅速增加，而且感恩我的人越来越多，生意越来越顺利，说我好话的人也越来越多。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861" w:right="1606" w:bottom="1716" w:left="1512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554355</wp:posOffset>
                </wp:positionH>
                <wp:positionV relativeFrom="margin">
                  <wp:posOffset>2443480</wp:posOffset>
                </wp:positionV>
                <wp:extent cx="102870" cy="820420"/>
                <wp:effectExtent l="0" t="0" r="0" b="0"/>
                <wp:wrapSquare wrapText="bothSides"/>
                <wp:docPr id="1669" name="Shap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264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保护能量系统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69" o:spid="_x0000_s1026" o:spt="202" type="#_x0000_t202" style="position:absolute;left:0pt;margin-left:43.65pt;margin-top:192.4pt;height:64.6pt;width:8.1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Xc+uF1wAAAAoBAAAPAAAAAAAAAAEAIAAAACIAAABkcnMvZG93bnJldi54bWxQSwECFAAUAAAA&#10;CACHTuJAX4pfrb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264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保护能量系统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内部要打造正能量的团队，外部要服务正能量的客户。</w:t>
      </w:r>
      <w:r>
        <w:rPr>
          <w:color w:val="000000"/>
          <w:spacing w:val="0"/>
          <w:w w:val="100"/>
          <w:position w:val="0"/>
        </w:rPr>
        <w:t>唯有这样， 我们才能保护好我们的能量，让自己的事业越来越好，身心健康。</w:t>
      </w:r>
    </w:p>
    <w:p>
      <w:pPr>
        <w:pStyle w:val="31"/>
        <w:keepNext/>
        <w:keepLines/>
        <w:framePr w:w="1138" w:h="7952" w:hRule="exact" w:wrap="auto" w:vAnchor="margin" w:hAnchor="page" w:x="8038" w:y="1"/>
        <w:widowControl w:val="0"/>
        <w:shd w:val="clear" w:color="auto" w:fill="auto"/>
        <w:bidi w:val="0"/>
        <w:spacing w:before="0" w:after="700" w:line="240" w:lineRule="auto"/>
        <w:ind w:left="0" w:right="0" w:firstLine="0"/>
        <w:jc w:val="left"/>
      </w:pPr>
      <w:bookmarkStart w:id="900" w:name="bookmark912"/>
      <w:bookmarkStart w:id="901" w:name="bookmark914"/>
      <w:bookmarkStart w:id="902" w:name="bookmark913"/>
      <w:r>
        <w:rPr>
          <w:color w:val="000000"/>
          <w:spacing w:val="0"/>
          <w:w w:val="100"/>
          <w:position w:val="0"/>
          <w:shd w:val="clear" w:color="auto" w:fill="auto"/>
        </w:rPr>
        <w:t>第三十一章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111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12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大营销系统之圈层系统</w:t>
      </w:r>
      <w:bookmarkEnd w:id="900"/>
      <w:bookmarkEnd w:id="901"/>
      <w:bookmarkEnd w:id="902"/>
    </w:p>
    <w:p>
      <w:pPr>
        <w:pStyle w:val="33"/>
        <w:keepNext w:val="0"/>
        <w:keepLines w:val="0"/>
        <w:framePr w:w="1138" w:h="7952" w:hRule="exact" w:wrap="auto" w:vAnchor="margin" w:hAnchor="page" w:x="8038" w:y="1"/>
        <w:widowControl w:val="0"/>
        <w:shd w:val="clear" w:color="auto" w:fill="auto"/>
        <w:tabs>
          <w:tab w:val="left" w:leader="hyphen" w:pos="3575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强者的言论总比弱者的正确。</w:t>
      </w:r>
      <w:r>
        <w:rPr>
          <w:color w:val="000000"/>
          <w:spacing w:val="0"/>
          <w:w w:val="100"/>
          <w:position w:val="0"/>
          <w:eastAsianLayout w:id="113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1" w:line="1" w:lineRule="exact"/>
      </w:pPr>
    </w:p>
    <w:p>
      <w:pPr>
        <w:widowControl w:val="0"/>
        <w:spacing w:line="1" w:lineRule="exact"/>
        <w:sectPr>
          <w:headerReference r:id="rId722" w:type="default"/>
          <w:footerReference r:id="rId724" w:type="default"/>
          <w:headerReference r:id="rId723" w:type="even"/>
          <w:footerReference r:id="rId725" w:type="even"/>
          <w:footnotePr>
            <w:numFmt w:val="decimal"/>
          </w:footnotePr>
          <w:pgSz w:w="9922" w:h="13813"/>
          <w:pgMar w:top="2855" w:right="747" w:bottom="750" w:left="2806" w:header="2427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both"/>
        <w:rPr>
          <w:sz w:val="30"/>
          <w:szCs w:val="30"/>
        </w:rPr>
      </w:pPr>
      <w:bookmarkStart w:id="903" w:name="bookmark915"/>
      <w:bookmarkStart w:id="904" w:name="bookmark917"/>
      <w:bookmarkStart w:id="905" w:name="bookmark916"/>
      <w:r>
        <w:rPr>
          <w:color w:val="000000"/>
          <w:spacing w:val="0"/>
          <w:w w:val="100"/>
          <w:position w:val="0"/>
          <w:sz w:val="30"/>
          <w:szCs w:val="30"/>
        </w:rPr>
        <w:t>镜像世界</w:t>
      </w:r>
      <w:bookmarkEnd w:id="903"/>
      <w:bookmarkEnd w:id="904"/>
      <w:bookmarkEnd w:id="90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这个社会上，什么人都有，您是什么人，您周围就是什么样的镜像世界。人与人之间，是有圈层，有智力限制的。社群，就是圈层的演化。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660400</wp:posOffset>
                </wp:positionV>
                <wp:extent cx="123190" cy="648970"/>
                <wp:effectExtent l="0" t="0" r="0" b="0"/>
                <wp:wrapSquare wrapText="bothSides"/>
                <wp:docPr id="1675" name="Shape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" cy="64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——圈层系统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5" o:spid="_x0000_s1026" o:spt="202" type="#_x0000_t202" style="position:absolute;left:0pt;margin-left:43.1pt;margin-top:52pt;height:51.1pt;width:9.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GIRgE1gAAAAoBAAAPAAAAAAAAAAEAIAAAACIAAABkcnMvZG93bnJldi54bWxQSwECFAAUAAAA&#10;CACHTuJAMEX/YLcBAACD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——圈层系统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当您接触的人越多，层面越高，您会发现：思想和境界越高端、越有教养的人，大都相互支持，抱团发展，因为您好了，大家都好。思想和境界越低的人，越是喜欢诋毁、嫉妒、拆台、鄙视，因为我不好，我也不想让您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所以，影响一个人的首要因素是境界及思维。和一群有同样格局和 思维的人一起前行，才是最重要的。</w:t>
      </w:r>
      <w:r>
        <w:rPr>
          <w:color w:val="000000"/>
          <w:spacing w:val="0"/>
          <w:w w:val="100"/>
          <w:position w:val="0"/>
        </w:rPr>
        <w:t>聪明人必定加入高端的圈层，跟思想境界高的人一起混，一起学习，一起合作。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愚蠢的人，思想境界都在低端层面，然后成天吼着，人人平等，人人 民主，人人一样，吼着您要尊重他，要给他面子。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远离这些人。学习聪明人、思想境界高阶层的人的思维模式、行为模式，最后变成高阶层的人。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不是一个层面的人来往，容易产生矛盾，友谊比较脆弱。</w:t>
      </w:r>
      <w:r>
        <w:rPr>
          <w:color w:val="000000"/>
          <w:spacing w:val="0"/>
          <w:w w:val="100"/>
          <w:position w:val="0"/>
        </w:rPr>
        <w:t>发生危机， 各自打着小九九，就分崩离析了。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3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很多时候，您脱离不了社会底层，您喜欢的事情，大都是毫无价值的！比如喜欢玩，喜欢玩游戏，喜欢懒惰，喜欢看电视剧，喜欢闲逛，喜欢乱消费。什么事情，能让您暂时觉得安逸，您基本就会喜欢什么事情。 而社会高层的人，奋斗的人，必然喜欢工作，喜欢节约，喜欢进步，喜欢搞36循环系统，都是逆人性的动作。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  <w:sectPr>
          <w:footnotePr>
            <w:numFmt w:val="decimal"/>
          </w:footnotePr>
          <w:pgSz w:w="9922" w:h="13813"/>
          <w:pgMar w:top="1641" w:right="1565" w:bottom="1586" w:left="1495" w:header="1213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393700</wp:posOffset>
                </wp:positionV>
                <wp:extent cx="151130" cy="130175"/>
                <wp:effectExtent l="0" t="0" r="0" b="0"/>
                <wp:wrapSquare wrapText="bothSides"/>
                <wp:docPr id="1677" name="Shap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" cy="130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7" o:spid="_x0000_s1026" o:spt="202" type="#_x0000_t202" style="position:absolute;left:0pt;margin-left:46.85pt;margin-top:31pt;height:10.25pt;width:11.9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v&#10;w0Op1gAAAAgBAAAPAAAAAAAAAAEAIAAAACIAAABkcnMvZG93bnJldi54bWxQSwECFAAUAAAACACH&#10;TuJAOaNAJLQBAACDAwAADgAAAAAAAAABACAAAAAl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所谓逆人性，就是听话、照做、执行，一直搞视频，一直搞音频，一 直搞软文出单。不偷懒，奋斗、奋斗、还是奋斗。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我们每个人要自强，要学习儒家思想。穷可以穷，但人格要完美。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如果一个人很穷，人格不完美，心里扭曲，就会给另一些人，带去痛苦、 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烦恼</w:t>
      </w:r>
      <w:r>
        <w:rPr>
          <w:color w:val="000000"/>
          <w:spacing w:val="0"/>
          <w:w w:val="100"/>
          <w:position w:val="0"/>
        </w:rPr>
        <w:t>。自己也会一蹶不振。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152400</wp:posOffset>
                </wp:positionV>
                <wp:extent cx="102870" cy="651510"/>
                <wp:effectExtent l="0" t="0" r="0" b="0"/>
                <wp:wrapSquare wrapText="bothSides"/>
                <wp:docPr id="1679" name="Shape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651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79" o:spid="_x0000_s1026" o:spt="202" type="#_x0000_t202" style="position:absolute;left:0pt;margin-left:439.25pt;margin-top:12pt;height:51.3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wtPfN1wAAAAoBAAAPAAAAAAAAAAEAIAAAACIAAABkcnMvZG93bnJldi54bWxQSwECFAAUAAAA&#10;CACHTuJAr4ImWL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906" w:name="bookmark918"/>
      <w:bookmarkStart w:id="907" w:name="bookmark919"/>
      <w:bookmarkStart w:id="908" w:name="bookmark920"/>
      <w:r>
        <w:rPr>
          <w:color w:val="000000"/>
          <w:spacing w:val="0"/>
          <w:w w:val="100"/>
          <w:position w:val="0"/>
          <w:sz w:val="30"/>
          <w:szCs w:val="30"/>
        </w:rPr>
        <w:t>人品修炼大于工匠修炼</w:t>
      </w:r>
      <w:bookmarkEnd w:id="906"/>
      <w:bookmarkEnd w:id="907"/>
      <w:bookmarkEnd w:id="90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人品，从一开始接触，看小事，看大事，都能看出来的。说看不出来, 只是自己不愿意承认某些事罢了。骗自己，最终自己倒霉。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人品低劣的人，一开始就不要交往。</w:t>
      </w:r>
      <w:r>
        <w:rPr>
          <w:color w:val="000000"/>
          <w:spacing w:val="0"/>
          <w:w w:val="100"/>
          <w:position w:val="0"/>
        </w:rPr>
        <w:t>人品是分层次的，每个层次的智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力也是难以逾越的。每个人都认为自己是聪明的。知道自己聪明的人，不是真聪明的。知道自己笨的人，才是真聪明的。巴菲特、查理芒格的能力圈，就是最智慧的模式。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当然，最厉害的是儒家思想，做一个正人君子，则，无敌于天下， 人品修炼大于工匠修炼。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跟人交往，首先看人品，人品不过关的人，请勿再交往。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看一个人，不要看外表，漂亮、美丽、帅气，这些意义不大。判断一 个人人品，比如，有人借钱不还，有人说话不算数，这些人基本都是品行不过关的。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其实，这个社会机会非常多。有些人会给您赚钱的机会，只是您把握不住。就是很多人的人品、心理素质，管控自己的能力有问题，故而一无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所获。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我这几年，无论是事业上，还是生活上，被坑的，总是因为我交往了那些人品差、素质差、道德水平差的人。而那些人品、素质、道德水平高的人，并没有坑我。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有些人，给我们带来了巨大的损失。但我们回想起来，开始的时候, 不过是我们自己没有根据良知良能，去离开一些人，或者去招惹一些人。 祸福无门，惟人自召，善恶有报，如影随形。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549275</wp:posOffset>
                </wp:positionH>
                <wp:positionV relativeFrom="paragraph">
                  <wp:posOffset>317500</wp:posOffset>
                </wp:positionV>
                <wp:extent cx="102870" cy="875665"/>
                <wp:effectExtent l="0" t="0" r="0" b="0"/>
                <wp:wrapSquare wrapText="bothSides"/>
                <wp:docPr id="1681" name="Shape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875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81" o:spid="_x0000_s1026" o:spt="202" type="#_x0000_t202" style="position:absolute;left:0pt;margin-left:43.25pt;margin-top:25pt;height:68.9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UNsk9YAAAAJAQAADwAAAAAAAAABACAAAAAiAAAAZHJzL2Rvd25yZXYueG1sUEsBAhQAFAAAAAgA&#10;h07iQKgW42y1AQAAg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在生命中，我们总是会碰见一些人教训我们。然后我们要记住教训, 教训是可贵的，是宝贵的。以后不再犯错误，只有继续优秀自己，极度拼搏。因为，这是我们这样草根的人唯一的出路。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要做一个好人，但也不要被人坑。若是被人坑了，理解一下自己的判断力，自己识别人的能力是不是有问题。有些人，是负面能量，您会发现，您跟这些人在一起，就会破财，收入就会下跌，会耽误前途。碰到这样的人，就要远离。要果断，要快速。否则，时间耽误不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抓紧时间工作，努力赚钱，提升自己的层次、阶层，这样，您跟那些人品不好的人，就会远离。思想境界高的人，总体来说，质量高很多。越努力越幸运，混得越好。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  <w:rPr>
          <w:sz w:val="22"/>
          <w:szCs w:val="22"/>
        </w:rPr>
        <w:sectPr>
          <w:headerReference r:id="rId728" w:type="first"/>
          <w:footerReference r:id="rId731" w:type="first"/>
          <w:headerReference r:id="rId726" w:type="default"/>
          <w:footerReference r:id="rId729" w:type="default"/>
          <w:headerReference r:id="rId727" w:type="even"/>
          <w:footerReference r:id="rId730" w:type="even"/>
          <w:footnotePr>
            <w:numFmt w:val="decimal"/>
          </w:footnotePr>
          <w:pgSz w:w="9922" w:h="13813"/>
          <w:pgMar w:top="1641" w:right="1565" w:bottom="1586" w:left="149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能控制住自己，按照良知良能行动的人，才是高手。所以，儒家思想是根基，严格按照儒家思想来要求自己。儒家思想交友，必须交往人品过关的人，正心术，立正学，走正道。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734" w:type="first"/>
          <w:footerReference r:id="rId737" w:type="first"/>
          <w:headerReference r:id="rId732" w:type="default"/>
          <w:footerReference r:id="rId735" w:type="default"/>
          <w:headerReference r:id="rId733" w:type="even"/>
          <w:footerReference r:id="rId736" w:type="even"/>
          <w:footnotePr>
            <w:numFmt w:val="decimal"/>
          </w:footnotePr>
          <w:pgSz w:w="9922" w:h="13813"/>
          <w:pgMar w:top="1108" w:right="1170" w:bottom="1359" w:left="1227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640"/>
        <w:jc w:val="both"/>
        <w:rPr>
          <w:sz w:val="30"/>
          <w:szCs w:val="30"/>
        </w:rPr>
      </w:pPr>
      <w:bookmarkStart w:id="909" w:name="bookmark921"/>
      <w:bookmarkStart w:id="910" w:name="bookmark922"/>
      <w:bookmarkStart w:id="911" w:name="bookmark923"/>
      <w:r>
        <w:rPr>
          <w:color w:val="000000"/>
          <w:spacing w:val="0"/>
          <w:w w:val="100"/>
          <w:position w:val="0"/>
          <w:sz w:val="30"/>
          <w:szCs w:val="30"/>
        </w:rPr>
        <w:t>创业是人性的修炼</w:t>
      </w:r>
      <w:bookmarkEnd w:id="909"/>
      <w:bookmarkEnd w:id="910"/>
      <w:bookmarkEnd w:id="91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640" w:right="0" w:firstLine="460"/>
        <w:jc w:val="both"/>
      </w:pPr>
      <w:r>
        <w:rPr>
          <w:color w:val="000000"/>
          <w:spacing w:val="0"/>
          <w:w w:val="100"/>
          <w:position w:val="0"/>
        </w:rPr>
        <w:t>我自己是个创业者，我也教一些创业者如何在网络上赚钱。有的人, 我教他，他不去做。时间长了，还是没什么收入，就开始怪我。更有奇怪的人，从一开始，就给我压力，说他做不起来是我的错。我真的很怕这样的人。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1080" w:right="0" w:firstLine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165100</wp:posOffset>
                </wp:positionV>
                <wp:extent cx="86995" cy="402590"/>
                <wp:effectExtent l="0" t="0" r="0" b="0"/>
                <wp:wrapSquare wrapText="bothSides"/>
                <wp:docPr id="1701" name="Shape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402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01" o:spid="_x0000_s1026" o:spt="202" type="#_x0000_t202" style="position:absolute;left:0pt;margin-left:446.7pt;margin-top:13pt;height:31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2aFc11gAAAAkBAAAPAAAAAAAAAAEAIAAAACIAAABkcnMvZG93bnJldi54bWxQSwECFAAUAAAA&#10;CACHTuJAiX+YoL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有些人没什么智慧，付出与索取不对等。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640" w:right="0" w:firstLine="460"/>
        <w:jc w:val="both"/>
      </w:pPr>
      <w:r>
        <w:rPr>
          <w:color w:val="000000"/>
          <w:spacing w:val="0"/>
          <w:w w:val="100"/>
          <w:position w:val="0"/>
        </w:rPr>
        <w:t>有些人，不付出，只想索取。这些人，我们必须远离。每一个人，都应该在自己的能力范围内进行享受。然而，您接触的人多了，您就会发现，大多数人，都是那种只付出一点点，就想要大回报的人，这样的人非常非常多。这就是为什么很多人创业不成功的原因。他们只是做了几天，就来问，为什么不出单？您看着这种人，真是哭笑不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640" w:right="0" w:firstLine="460"/>
        <w:jc w:val="both"/>
      </w:pPr>
      <w:r>
        <w:rPr>
          <w:color w:val="000000"/>
          <w:spacing w:val="0"/>
          <w:w w:val="100"/>
          <w:position w:val="0"/>
        </w:rPr>
        <w:t>我更加喜欢那种理智、勇敢、刚毅、积极向上，知道找自己问题，不断优化自己，不断努力奋斗的人。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108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其实，创业是人性的修炼，是人格的修炼。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64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一个君子人格的人，自然容易创业成功；一个小人人格的人，很难成功。君子是找自己的问题，做君子很难，但是是最智慧的选择。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440" w:line="388" w:lineRule="exact"/>
        <w:ind w:left="64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以后的互联网世界，就是网络团队。网络团队都是精英，都是合作模式，可以轻松打天下。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0"/>
        <w:jc w:val="center"/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700"/>
        <w:jc w:val="both"/>
        <w:rPr>
          <w:sz w:val="30"/>
          <w:szCs w:val="30"/>
        </w:rPr>
      </w:pPr>
      <w:bookmarkStart w:id="912" w:name="bookmark924"/>
      <w:bookmarkStart w:id="913" w:name="bookmark925"/>
      <w:bookmarkStart w:id="914" w:name="bookmark926"/>
      <w:r>
        <w:rPr>
          <w:color w:val="000000"/>
          <w:spacing w:val="0"/>
          <w:w w:val="100"/>
          <w:position w:val="0"/>
          <w:sz w:val="30"/>
          <w:szCs w:val="30"/>
        </w:rPr>
        <w:t>不交往阻力型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en-US" w:eastAsia="zh-CN"/>
        </w:rPr>
        <w:t>的</w:t>
      </w:r>
      <w:r>
        <w:rPr>
          <w:color w:val="000000"/>
          <w:spacing w:val="0"/>
          <w:w w:val="100"/>
          <w:position w:val="0"/>
          <w:sz w:val="30"/>
          <w:szCs w:val="30"/>
        </w:rPr>
        <w:t>人</w:t>
      </w:r>
      <w:bookmarkEnd w:id="912"/>
      <w:bookmarkEnd w:id="913"/>
      <w:bookmarkEnd w:id="91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540" w:line="392" w:lineRule="exact"/>
        <w:ind w:left="700" w:right="0" w:firstLine="440"/>
        <w:jc w:val="both"/>
      </w:pPr>
      <w:r>
        <w:rPr>
          <w:color w:val="000000"/>
          <w:spacing w:val="0"/>
          <w:w w:val="100"/>
          <w:position w:val="0"/>
        </w:rPr>
        <w:t>有些人不值得交往。您会发现，您跟他们在一起的时候，您就会变得 没有动力，您就会变得萎靡，您也会心情不好。当这种事情发生的时候, 您就应该远离这种人。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700" w:right="0" w:firstLine="440"/>
        <w:jc w:val="both"/>
        <w:rPr>
          <w:color w:val="000000"/>
          <w:spacing w:val="0"/>
          <w:w w:val="100"/>
          <w:position w:val="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每个人身边都有一些阻力型的人。这些阻力型的人价值非常低。但是也必须用一用。当我们用这种阻力型人的时候，就给出对应的金钱。然后， 这种阻力型的人，乱提高要求的时候，我们不要答应。我们只是给他干活干出来的金钱。这样，我们就好过。不要被阻力型的人拖入深渊。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70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您的人生不顺利，一定是您的管理方案出了问题。想办法修改自己 的管理方案，使这种管理方案，达到最优解。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700" w:right="0" w:firstLine="440"/>
        <w:jc w:val="both"/>
      </w:pPr>
      <w:r>
        <w:rPr>
          <w:color w:val="000000"/>
          <w:spacing w:val="0"/>
          <w:w w:val="100"/>
          <w:position w:val="0"/>
        </w:rPr>
        <w:t>跟人接触也是一样，要设定一个管理方案。如何把您的朋友、家人、 亲戚、同事管理好，如何把自己管理好，这是一门艺术。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70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为了面子坚持错误，是最没有面子的事情。我们必须回到价值判断。 必须按照规定，做出有价值的事情。人不可以漫天要价。要实事求是， 根据价值来做事。人必须做出自己想要价格的价值。您想成为什么人， 就必须具备对应的价值。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700" w:right="0" w:firstLine="440"/>
        <w:jc w:val="left"/>
      </w:pPr>
      <w:r>
        <w:rPr>
          <w:color w:val="000000"/>
          <w:spacing w:val="0"/>
          <w:w w:val="100"/>
          <w:position w:val="0"/>
        </w:rPr>
        <w:t>有些人，是绝对不应该交往的。我们愚蠢的时候，就永远不愿意改变这个错误。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700" w:right="0" w:firstLine="440"/>
        <w:jc w:val="left"/>
        <w:sectPr>
          <w:footnotePr>
            <w:numFmt w:val="decimal"/>
          </w:footnotePr>
          <w:type w:val="continuous"/>
          <w:pgSz w:w="9922" w:h="13813"/>
          <w:pgMar w:top="1108" w:right="1170" w:bottom="1359" w:left="1227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我以前是一个天真可爱的孩子，不算计，什么都给别人好的，拿着一颗真心。于是，就被别人算计得体无完肤。被算计的多了，我就明白了。 我也要算计，把一个人的价值、价格算计清楚了，这样对大家都好，大家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都按照规矩来。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持续被别人占便宜，是愚蠢的，不是大度。特别是，持续被人占大便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宜。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720"/>
        <w:jc w:val="both"/>
        <w:rPr>
          <w:sz w:val="30"/>
          <w:szCs w:val="30"/>
        </w:rPr>
      </w:pPr>
      <w:bookmarkStart w:id="915" w:name="bookmark929"/>
      <w:bookmarkStart w:id="916" w:name="bookmark927"/>
      <w:bookmarkStart w:id="917" w:name="bookmark928"/>
      <w:r>
        <w:rPr>
          <w:color w:val="000000"/>
          <w:spacing w:val="0"/>
          <w:w w:val="100"/>
          <w:position w:val="0"/>
          <w:sz w:val="30"/>
          <w:szCs w:val="30"/>
        </w:rPr>
        <w:t>人生最失败的，就是交往失败者</w:t>
      </w:r>
      <w:bookmarkEnd w:id="915"/>
      <w:bookmarkEnd w:id="916"/>
      <w:bookmarkEnd w:id="91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1140" w:right="0" w:firstLine="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5684520</wp:posOffset>
                </wp:positionH>
                <wp:positionV relativeFrom="paragraph">
                  <wp:posOffset>-88900</wp:posOffset>
                </wp:positionV>
                <wp:extent cx="105410" cy="404495"/>
                <wp:effectExtent l="0" t="0" r="0" b="0"/>
                <wp:wrapSquare wrapText="bothSides"/>
                <wp:docPr id="1703" name="Shape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03" o:spid="_x0000_s1026" o:spt="202" type="#_x0000_t202" style="position:absolute;left:0pt;margin-left:447.6pt;margin-top:-7pt;height:31.8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mWEx7NgAAAAKAQAADwAAAAAAAAABACAAAAAiAAAAZHJzL2Rvd25yZXYueG1sUEsBAhQAFAAA&#10;AAgAh07iQAj//2W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人生最失败的，就是交往失败者，失败者中，有三类人。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498"/>
        </w:tabs>
        <w:bidi w:val="0"/>
        <w:spacing w:before="0" w:after="0" w:line="389" w:lineRule="exact"/>
        <w:ind w:left="1140" w:right="0" w:firstLine="0"/>
        <w:jc w:val="left"/>
      </w:pPr>
      <w:bookmarkStart w:id="918" w:name="bookmark93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918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骗子，谎话连篇，没一句实话，这种人不可交往。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506"/>
        </w:tabs>
        <w:bidi w:val="0"/>
        <w:spacing w:before="0" w:after="0" w:line="389" w:lineRule="exact"/>
        <w:ind w:left="1140" w:right="0" w:firstLine="0"/>
        <w:jc w:val="left"/>
      </w:pPr>
      <w:bookmarkStart w:id="919" w:name="bookmark93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919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懒汉，成天只是玩，睡觉。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1506"/>
        </w:tabs>
        <w:bidi w:val="0"/>
        <w:spacing w:before="0" w:after="0" w:line="389" w:lineRule="exact"/>
        <w:ind w:left="1140" w:right="0" w:firstLine="0"/>
        <w:jc w:val="left"/>
      </w:pPr>
      <w:bookmarkStart w:id="920" w:name="bookmark93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92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愚蠢，什么也听不懂，也不懂得努力向上。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1140" w:right="0" w:firstLine="0"/>
        <w:jc w:val="left"/>
      </w:pPr>
      <w:r>
        <w:rPr>
          <w:color w:val="000000"/>
          <w:spacing w:val="0"/>
          <w:w w:val="100"/>
          <w:position w:val="0"/>
        </w:rPr>
        <w:t>此三种人，不可交往。切记切记。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1140" w:right="0" w:firstLine="0"/>
        <w:jc w:val="both"/>
      </w:pPr>
      <w:r>
        <w:rPr>
          <w:color w:val="000000"/>
          <w:spacing w:val="0"/>
          <w:w w:val="100"/>
          <w:position w:val="0"/>
        </w:rPr>
        <w:t>九交贵人，十养生。一个人交往错了人，他这一辈子基本就算毁灭了。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720" w:right="0" w:firstLine="440"/>
        <w:jc w:val="both"/>
      </w:pPr>
      <w:r>
        <w:rPr>
          <w:color w:val="000000"/>
          <w:spacing w:val="0"/>
          <w:w w:val="100"/>
          <w:position w:val="0"/>
        </w:rPr>
        <w:t>靠近愚蠢的人的结果，就是您会变得更加愚蠢。您没有办法拯救愚蠢的人。当然，愚蠢的人有愚蠢的用处。聪明智慧，是体现在各个方面的。愚蠢自私自利，也是体现在各个方面的。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720" w:right="0" w:firstLine="440"/>
        <w:jc w:val="both"/>
      </w:pPr>
      <w:r>
        <w:rPr>
          <w:color w:val="000000"/>
          <w:spacing w:val="0"/>
          <w:w w:val="100"/>
          <w:position w:val="0"/>
        </w:rPr>
        <w:t>我喜欢互联网这个时代,这个时代非常有意思，也就是您能交往到的， 都是跟您理念差不多，相互明白的人。我喜欢网络上的英雄，他们跟我素未谋面，但是一起拼命搞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循环系统，一起提升收入。线下筛选人的效率太低了。线上筛选人的效率极高。不讲信用的，您可以一瞬间筛选掉, 非常刺激。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389" w:lineRule="exact"/>
        <w:ind w:left="720" w:right="0" w:firstLine="440"/>
        <w:jc w:val="both"/>
        <w:sectPr>
          <w:headerReference r:id="rId738" w:type="default"/>
          <w:footerReference r:id="rId740" w:type="default"/>
          <w:headerReference r:id="rId739" w:type="even"/>
          <w:footerReference r:id="rId741" w:type="even"/>
          <w:footnotePr>
            <w:numFmt w:val="decimal"/>
          </w:footnotePr>
          <w:pgSz w:w="9922" w:h="13813"/>
          <w:pgMar w:top="1108" w:right="1170" w:bottom="1359" w:left="1227" w:header="68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如果您太聪明了，您就会发现您周围的人太愚蠢。因为始终保持进步的人少，原地踏步的人多。所以，人是需要换圈子的，不能够一直在低层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240" w:lineRule="auto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次的圈子里玩。</w:t>
      </w:r>
      <w:r>
        <w:rPr>
          <w:color w:val="000000"/>
          <w:spacing w:val="0"/>
          <w:w w:val="100"/>
          <w:position w:val="0"/>
          <w:sz w:val="22"/>
          <w:szCs w:val="22"/>
        </w:rPr>
        <w:t>收缩自己，只在对的圈子里进行工作。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440"/>
        <w:jc w:val="both"/>
        <w:rPr>
          <w:sz w:val="30"/>
          <w:szCs w:val="30"/>
        </w:rPr>
      </w:pPr>
      <w:bookmarkStart w:id="921" w:name="bookmark935"/>
      <w:bookmarkStart w:id="922" w:name="bookmark933"/>
      <w:bookmarkStart w:id="923" w:name="bookmark934"/>
      <w:r>
        <w:rPr>
          <w:color w:val="000000"/>
          <w:spacing w:val="0"/>
          <w:w w:val="100"/>
          <w:position w:val="0"/>
          <w:sz w:val="30"/>
          <w:szCs w:val="30"/>
        </w:rPr>
        <w:t>圈子不一样，收获是完全不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val="en-US" w:eastAsia="zh-CN" w:bidi="en-US"/>
        </w:rPr>
        <w:t>一</w:t>
      </w:r>
      <w:r>
        <w:rPr>
          <w:color w:val="000000"/>
          <w:spacing w:val="0"/>
          <w:w w:val="100"/>
          <w:position w:val="0"/>
          <w:sz w:val="30"/>
          <w:szCs w:val="30"/>
        </w:rPr>
        <w:t>样的</w:t>
      </w:r>
      <w:bookmarkEnd w:id="921"/>
      <w:bookmarkEnd w:id="922"/>
      <w:bookmarkEnd w:id="92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440" w:right="0" w:firstLine="420"/>
        <w:jc w:val="both"/>
      </w:pPr>
      <w:r>
        <mc:AlternateContent>
          <mc:Choice Requires="wps">
            <w:drawing>
              <wp:anchor distT="0" distB="0" distL="25400" distR="25400" simplePos="0" relativeHeight="251661312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paragraph">
                  <wp:posOffset>190500</wp:posOffset>
                </wp:positionV>
                <wp:extent cx="84455" cy="854710"/>
                <wp:effectExtent l="0" t="0" r="0" b="0"/>
                <wp:wrapSquare wrapText="bothSides"/>
                <wp:docPr id="1713" name="Shape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854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13" o:spid="_x0000_s1026" o:spt="202" type="#_x0000_t202" style="position:absolute;left:0pt;margin-left:35.4pt;margin-top:15pt;height:67.3pt;width:6.65pt;mso-position-horizontal-relative:page;mso-wrap-distance-bottom:0pt;mso-wrap-distance-left:2pt;mso-wrap-distance-right:2pt;mso-wrap-distance-top:0pt;z-index:251661312;mso-width-relative:page;mso-height-relative:page;" filled="f" stroked="f" coordsize="21600,21600" o:gfxdata="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AGJXvVAAAACAEAAA8AAAAAAAAAAQAgAAAAIgAAAGRycy9kb3ducmV2LnhtbFBLAQIUABQAAAAI&#10;AIdO4kC+jfNYtwEAAIIDAAAOAAAAAAAAAAEAIAAAACQ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一个人一生的损失，精神损失，物质财富的损失，大概率，都是因为交往错了人。人错了，什么都错了。人对了，一切才会是对的。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8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人生的痛苦，大概都是因为接触错了人。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8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人生的喜悦，就是您的智商配得上您的圈子。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8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幸福，来自于您开始放弃一些人，而不是您在追求谁。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44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年轻的时候，以为靠自己努力，就能改变一些东西。年纪大了，才懂得，选择圈子非常重要。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440" w:right="0" w:firstLine="420"/>
        <w:jc w:val="both"/>
      </w:pPr>
      <w:r>
        <w:rPr>
          <w:color w:val="000000"/>
          <w:spacing w:val="0"/>
          <w:w w:val="100"/>
          <w:position w:val="0"/>
        </w:rPr>
        <w:t>有些人不懂，多跟他们沟通，往往带来的是尴尬。这些人，到处带给人尴尬，成天小聪明。与这种人一起，就很难成事。人生莫大的痛苦，往往都来自于您选错了客户，选错了伴侣，选错了合作伙伴。选错了，您的人生就彻底交待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440" w:right="0" w:firstLine="420"/>
        <w:jc w:val="both"/>
      </w:pPr>
      <w:r>
        <w:rPr>
          <w:color w:val="000000"/>
          <w:spacing w:val="0"/>
          <w:w w:val="100"/>
          <w:position w:val="0"/>
        </w:rPr>
        <w:t>有些人，交往的时间长了，您回家就想哭，心里就会隐隐作痛。有些人，您跟他交往，慢慢的，您就愤怒了，您就素质低下了。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440" w:right="0" w:firstLine="420"/>
        <w:jc w:val="both"/>
      </w:pPr>
      <w:r>
        <w:rPr>
          <w:color w:val="000000"/>
          <w:spacing w:val="0"/>
          <w:w w:val="100"/>
          <w:position w:val="0"/>
        </w:rPr>
        <w:t>人啊，跟什么人交往，就会变成什么样。不要以身试法，不要把自己变成了牺牲品。找对象，找合伙人，一开始，就必须对。开始错了，后果很严重的。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860"/>
        <w:jc w:val="both"/>
      </w:pPr>
      <w:r>
        <w:rPr>
          <w:color w:val="000000"/>
          <w:spacing w:val="0"/>
          <w:w w:val="100"/>
          <w:position w:val="0"/>
        </w:rPr>
        <w:t>当我们付出的时候，我们选错了人，什么都打水漂了。我们要选择对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人付出，而不是选择负面的人，不断地付出。要筛选。有些人，一开始您就知道应该放弃，然而，我们鬼使神差，犹豫不决，继续交往，于是损失扩大，机会丧失，青春不在。人生最重要的是眼光，判断力。否则，您的努力，都会付诸东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而一个能听忠告，能听好话的人，几乎百分百在社会上混得不错，有成绩。交往人是一个莫大的学问。大部分人都不知道如何交往人，该交往谁，所以一生命途多舛。而自己应该有什么原则，很多人也不清楚。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67"/>
        </w:tabs>
        <w:bidi w:val="0"/>
        <w:spacing w:before="0" w:after="60" w:line="391" w:lineRule="exact"/>
        <w:ind w:left="0" w:right="0" w:firstLine="420"/>
        <w:jc w:val="both"/>
        <w:rPr>
          <w:sz w:val="46"/>
          <w:szCs w:val="46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选择对应的人，对应的下属。</w:t>
      </w:r>
      <w:r>
        <w:rPr>
          <w:color w:val="000000"/>
          <w:spacing w:val="0"/>
          <w:w w:val="100"/>
          <w:position w:val="0"/>
          <w:sz w:val="20"/>
          <w:szCs w:val="20"/>
        </w:rPr>
        <w:tab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90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传统文化，要求选人。首先是选人，之后才是忠于人，此人不行，则不选。无论男女朋友，合作伙伴，以及下属，皆是如此。王者是带不动废铁的，既然带不动，不如不带。琴瑟合奏，要水平相当。我们应该找一个好人一起度过余生，事业与人生皆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一个人所获得的，就是他应得到的。您给出去什么，您就得到什么。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有人说，我给一个女人很多钱，她跑了，如何解释？答案很简单，您智力有问题，给错人了。所以，您得到了空空如也。若是您找到一个好女人， 您给她一颗种子，她还您很多。正所谓，春种一粒粟，秋收万颗子。主要是要找对人，做对事，播好种子。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我们见到一个人，首先问合适不合适，够不够格。达不到交往门槛就链接，一般都会后悔。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天下间一等学问，就是区分人的学问。</w:t>
      </w:r>
      <w:r>
        <w:rPr>
          <w:color w:val="000000"/>
          <w:spacing w:val="0"/>
          <w:w w:val="100"/>
          <w:position w:val="0"/>
        </w:rPr>
        <w:t>这个学问弄好了，赚钱，找对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象，都对了。这个学问没搞对，人生就是消耗与损失。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看人不是看其欲望，而是看其品质，看其先天成本，看其现状，犹如区别金子、银子、泥巴、污泥一样，直接定性。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中人以下，不可语上。这是铁律，这是孔夫子说的，千万要尊重。人能分得清楚什么是值钱的，什么是不值钱的，就差不多是一个合格的理智的商人了。人能知道该与谁交往，该与谁断绝，差不多，就快靠近君子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365760</wp:posOffset>
                </wp:positionH>
                <wp:positionV relativeFrom="paragraph">
                  <wp:posOffset>800100</wp:posOffset>
                </wp:positionV>
                <wp:extent cx="86995" cy="626110"/>
                <wp:effectExtent l="0" t="0" r="0" b="0"/>
                <wp:wrapSquare wrapText="bothSides"/>
                <wp:docPr id="1715" name="Shape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26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15" o:spid="_x0000_s1026" o:spt="202" type="#_x0000_t202" style="position:absolute;left:0pt;margin-left:28.8pt;margin-top:63pt;height:49.3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6GVIbWAAAACQEAAA8AAAAAAAAAAQAgAAAAIgAAAGRycy9kb3ducmV2LnhtbFBLAQIUABQAAAAI&#10;AIdO4kBM0sAs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社会上有很多错误的价值观，教给我们，让我们理解不了人的价值。 每一个人的价值都是千差万别的。而社会告诉我们生命无价，人人平等, 这些错误的观念，导致很多老板严重亏损，价值观混乱，导致业绩做不起来。人与之间的差距极大，我们只应该跟高价值的人搞对等交易。而不是与低价值的人发生链接，那是浪费时间。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不要与配不上您的人交往，这句话是非常深刻的。文化有两个面， 您从小到大只学了一个面，而没有人传授给您另一个面，所以，您把自己修成了半个废人。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成功者有成功者的气魄、格局。成功者，有成功者的语言系统，发现此人不是这个类别，直接删除不来往。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还要知道什么人的钱不能赚，才是英雄，见到钱就赚的，是傻瓜，是笨蛋。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600" w:line="240" w:lineRule="auto"/>
        <w:ind w:left="0" w:right="0" w:firstLine="0"/>
        <w:jc w:val="left"/>
        <w:rPr>
          <w:sz w:val="30"/>
          <w:szCs w:val="30"/>
        </w:rPr>
      </w:pPr>
      <w:bookmarkStart w:id="924" w:name="bookmark936"/>
      <w:bookmarkStart w:id="925" w:name="bookmark938"/>
      <w:bookmarkStart w:id="926" w:name="bookmark937"/>
      <w:r>
        <w:rPr>
          <w:color w:val="000000"/>
          <w:spacing w:val="0"/>
          <w:w w:val="100"/>
          <w:position w:val="0"/>
          <w:sz w:val="30"/>
          <w:szCs w:val="30"/>
        </w:rPr>
        <w:t>人必须加入一个圈子</w:t>
      </w:r>
      <w:bookmarkEnd w:id="924"/>
      <w:bookmarkEnd w:id="925"/>
      <w:bookmarkEnd w:id="92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人必须加入一个圈子，圈子里有各种各样的人，各种各样的朋友，各种各样的信息，您会在这里得到提升。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只有牛人才理解高端圈子的重要性，普通人理解不了高端圈子的重要性，理解不了信息的重要。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穷人没资源，所以很难启动。企图让别人投入，别人又不愿意投入。 富人有资源，可以启动项目，可以试错，于是玩得越来越好。跟人玩，混圈子，就找有资源的。因为有资源，您才能启动项目。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人的精力是用来跟金子打交道的。人的精力不是用来跟沙子打交道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00" w:line="387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的。只锁定金子，只讲金子能听懂的话，不是金子的，都放弃。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243"/>
        </w:tabs>
        <w:bidi w:val="0"/>
        <w:spacing w:before="0" w:after="100" w:line="257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每个人都有对应的圈子，每个产品、服务，都有对应的人。不要成为一个教育家，而要成为一个企业家。企业家是选择优秀的人合作。教育家要想搞好，也是要得天下英才而育之，而不是蠢材。</w:t>
      </w:r>
      <w:r>
        <w:rPr>
          <w:color w:val="000000"/>
          <w:spacing w:val="0"/>
          <w:w w:val="100"/>
          <w:position w:val="0"/>
          <w:sz w:val="22"/>
          <w:szCs w:val="22"/>
        </w:rPr>
        <w:tab/>
      </w:r>
      <w:r>
        <w:rPr>
          <w:color w:val="000000"/>
          <w:spacing w:val="0"/>
          <w:w w:val="100"/>
          <w:position w:val="0"/>
          <w:sz w:val="22"/>
          <w:szCs w:val="22"/>
        </w:rPr>
        <w:t>: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加入一个优秀的圈子，必须跟优秀的人交朋友，绝对不跟不优秀的人接触，否则会给自己带来极大的痛苦、麻烦，以及时间成本。一个人的灾难，大多是不行的人带来的。也就是您交往的失败者越多，您的人生就越失败；您交往的成功者越多，您的人生就越成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所以，我们必须不断地提升自己的人脉关系网。所有优秀的人，无论他们在公开场合多么冠冕堂皇，随遇而安，本质上，他们都是只把时间分配给优秀的人。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做社群，做商业，做生意也是一样，我们的语言体系、思想体系、圈子体系、朋友圈子，时间，也只分配给优秀的、成功的老板。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人在一定的层次，要的是什么？要的是沟通成本低。任何事都是有成本的，世界上最大的成本是沟通成本。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00" w:line="389" w:lineRule="exact"/>
        <w:ind w:left="0" w:right="0" w:firstLine="460"/>
        <w:jc w:val="both"/>
        <w:sectPr>
          <w:headerReference r:id="rId744" w:type="first"/>
          <w:footerReference r:id="rId747" w:type="first"/>
          <w:headerReference r:id="rId742" w:type="default"/>
          <w:footerReference r:id="rId745" w:type="default"/>
          <w:headerReference r:id="rId743" w:type="even"/>
          <w:footerReference r:id="rId746" w:type="even"/>
          <w:footnotePr>
            <w:numFmt w:val="decimal"/>
          </w:footnotePr>
          <w:pgSz w:w="9922" w:h="13813"/>
          <w:pgMar w:top="1108" w:right="1170" w:bottom="1359" w:left="1227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为什么我们要求一个人虔诚、感恩、老实、尊师重道？只是为了降低沟通成本。否则，完全没必要见面。我们靠近了低智力的人，本质是自己智力低。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927" w:name="bookmark939"/>
      <w:bookmarkStart w:id="928" w:name="bookmark940"/>
      <w:bookmarkStart w:id="929" w:name="bookmark941"/>
      <w:r>
        <w:rPr>
          <w:color w:val="000000"/>
          <w:spacing w:val="0"/>
          <w:w w:val="100"/>
          <w:position w:val="0"/>
          <w:sz w:val="30"/>
          <w:szCs w:val="30"/>
        </w:rPr>
        <w:t>混社会首先学会选人</w:t>
      </w:r>
      <w:bookmarkEnd w:id="927"/>
      <w:bookmarkEnd w:id="928"/>
      <w:bookmarkEnd w:id="92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混社会，赚钱，做社群，首先学会选人，筛选。人对了，啥都对，人错了，您讲啥都没用。万事万物，皆是阴阳，拿了阴人的钱，就受阴人的罪。拿了阳人的钱，才会快乐。每天去晒晒太阳，不晒太阳,会生蛆。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人生最重要的，并不是努力赚钱，而是选人。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477520</wp:posOffset>
                </wp:positionH>
                <wp:positionV relativeFrom="paragraph">
                  <wp:posOffset>152400</wp:posOffset>
                </wp:positionV>
                <wp:extent cx="102870" cy="404495"/>
                <wp:effectExtent l="0" t="0" r="0" b="0"/>
                <wp:wrapSquare wrapText="bothSides"/>
                <wp:docPr id="1723" name="Shape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23" o:spid="_x0000_s1026" o:spt="202" type="#_x0000_t202" style="position:absolute;left:0pt;margin-left:37.6pt;margin-top:12pt;height:31.85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fZWhNUAAAAHAQAADwAAAAAAAAABACAAAAAiAAAAZHJzL2Rvd25yZXYueG1sUEsBAhQAFAAAAAgA&#10;h07iQIucAi+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您能选对合作伙伴吗？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您能选对伴侣吗？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您能选对朋友吗？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很多人因为没有选人、看人的能力，再努力，也没用，一夜回到解放前。人生最大的错误，不是不努力，而是眼光错误。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2"/>
        </w:tabs>
        <w:bidi w:val="0"/>
        <w:spacing w:before="0" w:after="140" w:line="389" w:lineRule="exact"/>
        <w:ind w:left="0" w:right="0" w:firstLine="420"/>
        <w:jc w:val="left"/>
      </w:pPr>
      <w:bookmarkStart w:id="930" w:name="bookmark94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bookmarkEnd w:id="930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选错合作伙伴。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89"/>
        </w:tabs>
        <w:bidi w:val="0"/>
        <w:spacing w:before="0" w:after="0" w:line="406" w:lineRule="auto"/>
        <w:ind w:left="0" w:right="0" w:firstLine="420"/>
        <w:jc w:val="left"/>
      </w:pPr>
      <w:bookmarkStart w:id="931" w:name="bookmark94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bookmarkEnd w:id="931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选错伴侣。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93"/>
        </w:tabs>
        <w:bidi w:val="0"/>
        <w:spacing w:before="0" w:after="0" w:line="406" w:lineRule="auto"/>
        <w:ind w:left="0" w:right="0" w:firstLine="420"/>
        <w:jc w:val="left"/>
      </w:pPr>
      <w:bookmarkStart w:id="932" w:name="bookmark944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bookmarkEnd w:id="932"/>
      <w:r>
        <w:rPr>
          <w:color w:val="000000"/>
          <w:spacing w:val="0"/>
          <w:w w:val="100"/>
          <w:position w:val="0"/>
        </w:rPr>
        <w:t>、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选错朋友。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这几个错，都是滔天大错。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选择是大于努力的。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选择什么样的女朋友，决定了爱情的质量。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选择什么样的人合作，决定了未来。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5" w:lineRule="exact"/>
        <w:ind w:left="0" w:right="0" w:firstLine="4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不会选择，就不要选择，一个人就挺好的。选错了，后果非常严重。 选择比什么都重要。选对项目，选最值钱的。只是很多傻瓜不懂。然后, 还谩骂那些会选择的只是运气好。</w:t>
      </w:r>
      <w:r>
        <w:rPr>
          <w:color w:val="000000"/>
          <w:spacing w:val="0"/>
          <w:w w:val="100"/>
          <w:position w:val="0"/>
          <w:sz w:val="22"/>
          <w:szCs w:val="22"/>
        </w:rPr>
        <w:t>选择，决定了您大部分财富，而不是努力。努力必不可少，但选错了，一夜回到解放前。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40" w:line="387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254000</wp:posOffset>
                </wp:positionV>
                <wp:extent cx="210185" cy="111760"/>
                <wp:effectExtent l="0" t="0" r="0" b="0"/>
                <wp:wrapSquare wrapText="bothSides"/>
                <wp:docPr id="1725" name="Shape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vertAlign w:val="superscript"/>
                              </w:rPr>
                              <w:t>04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25" o:spid="_x0000_s1026" o:spt="202" type="#_x0000_t202" style="position:absolute;left:0pt;margin-left:39.05pt;margin-top:20pt;height:8.8pt;width:16.5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7dhCNUAAAAIAQAADwAAAAAAAAABACAAAAAiAAAAZHJzL2Rvd25yZXYueG1sUEsBAhQAFAAAAAgA&#10;h07iQHGQ5ZK2AQAAg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vertAlign w:val="superscript"/>
                        </w:rPr>
                        <w:t>04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跟智力高，人心好的人在一起，您是快乐的，而且财富增长。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跟智力低，人心差的人在一起，就算此人漂亮、帅气，也是对您的精神污染，心里打击，您的人生从此灰暗，财富缩水。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选人，选客户，比什么都重要。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知道自己要死，知道这个世界上，是有坏人的，才能活好。要是觉得 这个世界上，没坏人，您就天真了。很多牛人都退了，都缩着了，为什么？ 不过是环境在变化，人也现实了。很多好的东西，开始束之高阁，您让我们怎么办？您教他，他要您命，您说您怎么办？躲，沉默。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上等玉石，与砖瓦水泥是不一样的。企业家首先要辨别的就是上等玉石与砖瓦水泥的区别。而不是试图让砖瓦水泥变成上等玉石。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3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企业家首先是研究人的，研究人，就是要对人分门别类。人也有几种品质、品类。企业家，首先要跟对的人合作，跟对的人玩。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能领悟人与人之间是有阶层的，有思维阶层、智慧阶层、认知阶层的人，已经跟普通人不一样了。越是低层次的人，越以为大家都一样。而越是高层次的人，越是笑而不语。德行是一种阶层，善良是一种阶层，语言也是一种阶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0" w:line="389" w:lineRule="exact"/>
        <w:ind w:left="0" w:right="0" w:firstLine="460"/>
        <w:jc w:val="both"/>
        <w:sectPr>
          <w:headerReference r:id="rId748" w:type="default"/>
          <w:footerReference r:id="rId750" w:type="default"/>
          <w:headerReference r:id="rId749" w:type="even"/>
          <w:footerReference r:id="rId751" w:type="even"/>
          <w:footnotePr>
            <w:numFmt w:val="decimal"/>
          </w:footnotePr>
          <w:pgSz w:w="9922" w:h="13813"/>
          <w:pgMar w:top="1489" w:right="842" w:bottom="1180" w:left="1555" w:header="1061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我们混社会，最重要的是，不要听蠢的人，没什么本事的人的言论。 听多了，您就会照着做，于是，您的生活就会变得跟他一样悲催。</w:t>
      </w:r>
      <w:r>
        <w:rPr>
          <w:color w:val="000000"/>
          <w:spacing w:val="0"/>
          <w:w w:val="100"/>
          <w:position w:val="0"/>
          <w:sz w:val="22"/>
          <w:szCs w:val="22"/>
        </w:rPr>
        <w:t>强者的言论总比弱者正确。</w:t>
      </w:r>
      <w:r>
        <w:rPr>
          <w:color w:val="000000"/>
          <w:spacing w:val="0"/>
          <w:w w:val="100"/>
          <w:position w:val="0"/>
        </w:rPr>
        <w:t>物竞天择，适者生存，优胜劣汰。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539750</wp:posOffset>
                </wp:positionH>
                <wp:positionV relativeFrom="margin">
                  <wp:posOffset>2384425</wp:posOffset>
                </wp:positionV>
                <wp:extent cx="125730" cy="647065"/>
                <wp:effectExtent l="0" t="0" r="0" b="0"/>
                <wp:wrapSquare wrapText="bothSides"/>
                <wp:docPr id="1735" name="Shap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" cy="6470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35" o:spid="_x0000_s1026" o:spt="202" type="#_x0000_t202" style="position:absolute;left:0pt;margin-left:42.5pt;margin-top:187.75pt;height:50.95pt;width:9.9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TcqQc1wAAAAoBAAAPAAAAAAAAAAEAIAAAACIAAABkcnMvZG93bnJldi54bWxQSwECFAAUAAAA&#10;CACHTuJAWAYnzr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933" w:name="bookmark947"/>
      <w:bookmarkStart w:id="934" w:name="bookmark945"/>
      <w:bookmarkStart w:id="935" w:name="bookmark946"/>
      <w:r>
        <w:rPr>
          <w:color w:val="000000"/>
          <w:spacing w:val="0"/>
          <w:w w:val="100"/>
          <w:position w:val="0"/>
          <w:sz w:val="30"/>
          <w:szCs w:val="30"/>
        </w:rPr>
        <w:t>益者三友，损者三友</w:t>
      </w:r>
      <w:bookmarkEnd w:id="933"/>
      <w:bookmarkEnd w:id="934"/>
      <w:bookmarkEnd w:id="93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儒家思想，非常注重交朋友。益者三友，损者三友。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一个人交到了坏朋友，就会被影响成坏人。千万别以为自己可以“出淤泥而不染，濯清涟而不妖。”这是幻想自己的德行比普通人高，这是不可能的。远离坏人，德行差的人，尽量交往德行好的人。这才是一个儒者。 企图去改造坏人，是飞蛾扑火。无论是个人，还是事业，还是组织。就是 "亲贤臣，远小人”这六个字而已。注意了，就能飞黄腾达，不注意，可能粉身碎骨。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大多数人生的灾难，都是人祸。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首先是自己的眼光出了问题，交往错了人。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其次是自己的判断力有问题。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再次是自己优柔寡断，遇到了有问题的人，而不离开。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大多数灾难，都是交人不慎带来的。交朋友，不用那么快，慢慢来, 自己多努力，不要希望别人能给您带来什么。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人一辈子，有几个好的朋友，几个良师益友，就不得了了。不要随随便便就找个人，做您的朋友、合作伙伴，以及伴侣。特别是事业有成的, 能力比普通人强些的，更是如此。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4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李嘉诚说：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“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 w:bidi="zh-CN"/>
        </w:rPr>
        <w:t>人情世故</w:t>
      </w:r>
      <w:r>
        <w:rPr>
          <w:color w:val="000000"/>
          <w:spacing w:val="0"/>
          <w:w w:val="100"/>
          <w:position w:val="0"/>
          <w:sz w:val="22"/>
          <w:szCs w:val="22"/>
        </w:rPr>
        <w:t>才是大学问。</w:t>
      </w:r>
      <w:r>
        <w:rPr>
          <w:color w:val="000000"/>
          <w:spacing w:val="0"/>
          <w:w w:val="100"/>
          <w:position w:val="0"/>
          <w:sz w:val="22"/>
          <w:szCs w:val="22"/>
          <w:lang w:val="zh-CN" w:eastAsia="zh-CN" w:bidi="zh-CN"/>
        </w:rPr>
        <w:t>”经</w:t>
      </w:r>
      <w:r>
        <w:rPr>
          <w:color w:val="000000"/>
          <w:spacing w:val="0"/>
          <w:w w:val="100"/>
          <w:position w:val="0"/>
          <w:sz w:val="22"/>
          <w:szCs w:val="22"/>
        </w:rPr>
        <w:t>商不是什么大学问，虽然也很了不起，但没有人情世故了不起。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就说这个人吧，选择错了人，错误的跟人交往，就是人生灾难。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40"/>
        <w:jc w:val="both"/>
        <w:sectPr>
          <w:headerReference r:id="rId752" w:type="default"/>
          <w:footerReference r:id="rId754" w:type="default"/>
          <w:headerReference r:id="rId753" w:type="even"/>
          <w:footerReference r:id="rId755" w:type="even"/>
          <w:footnotePr>
            <w:numFmt w:val="decimal"/>
          </w:footnotePr>
          <w:pgSz w:w="9922" w:h="13813"/>
          <w:pgMar w:top="1489" w:right="842" w:bottom="1180" w:left="1555" w:header="1061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585470</wp:posOffset>
                </wp:positionH>
                <wp:positionV relativeFrom="margin">
                  <wp:posOffset>6940550</wp:posOffset>
                </wp:positionV>
                <wp:extent cx="208280" cy="114300"/>
                <wp:effectExtent l="0" t="0" r="0" b="0"/>
                <wp:wrapSquare wrapText="bothSides"/>
                <wp:docPr id="1741" name="Shap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114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vertAlign w:val="superscript"/>
                              </w:rPr>
                              <w:t>06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41" o:spid="_x0000_s1026" o:spt="202" type="#_x0000_t202" style="position:absolute;left:0pt;margin-left:46.1pt;margin-top:546.5pt;height:9pt;width:16.4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0&#10;pH6S1AAAAAwBAAAPAAAAAAAAAAEAIAAAACIAAABkcnMvZG93bnJldi54bWxQSwECFAAUAAAACACH&#10;TuJAYhdN/rYBAACDAwAADgAAAAAAAAABACAAAAAj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vertAlign w:val="superscript"/>
                        </w:rPr>
                        <w:t>06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我活了这把年纪，才慢慢明白，我的每一步失误，基本都是因为自己 眼光有问题，选错对象，选错人。若是我没有选错人，选错对象，我的精神状态会好几十倍，我的财富，会是现在的几百倍。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240" w:lineRule="auto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选错人，带错人，跟错误的人交往，是一种愚蠢，更是一种灾难。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成为一个优秀的人，您必须离开那些不优秀的人。这点如果您不懂的话，您就很难进步。成为一个优秀的人，您要在一开始，就要躲避掉那些不优秀的人。人最重要的是看品德，看内涵。外在真的不是那么重要。比如女人，我们不要只看一个女人的外在，我们一定要首先看内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4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交往错误的人，会让您变得颓废。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68"/>
        </w:tabs>
        <w:bidi w:val="0"/>
        <w:spacing w:before="0" w:after="0" w:line="388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>错误的女性朋友，如果您感觉您交往一个女人，这个女人并没有给您带来幸福，上进的心思，那么，就放弃。好的女人，一定给您带来幸福。 差的女人，给您带来的是消耗。合伙人、朋友、同事，依然如此。如果这个人给您带来的是负面的东西，那么，立刻就应该放弃了。</w:t>
      </w:r>
      <w:r>
        <w:rPr>
          <w:color w:val="000000"/>
          <w:spacing w:val="0"/>
          <w:w w:val="100"/>
          <w:position w:val="0"/>
          <w:sz w:val="22"/>
          <w:szCs w:val="22"/>
        </w:rPr>
        <w:t>赚钱是放弃的艺术。</w:t>
      </w:r>
      <w:r>
        <w:rPr>
          <w:color w:val="000000"/>
          <w:spacing w:val="0"/>
          <w:w w:val="100"/>
          <w:position w:val="0"/>
          <w:sz w:val="20"/>
          <w:szCs w:val="20"/>
        </w:rPr>
        <w:t>懂放弃，才能聚焦，首先要放弃错误的人际关系。进步，是放弃低</w:t>
      </w:r>
      <w:r>
        <w:rPr>
          <w:color w:val="000000"/>
          <w:spacing w:val="0"/>
          <w:w w:val="100"/>
          <w:position w:val="0"/>
        </w:rPr>
        <w:t>质量的人际关系。思想不对，性格不对，人际关系不对，一切不对的东西，都将影响自己的发量、肾功能、寿命、面相。我们必须找到真理，尊重真理，否则， 我们的身体与面相，精气神都会出问题。比如，您与一个垃圾在一起，您不仅仅是心里受到折磨，您的整个身体素质都会恶性化。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91" w:lineRule="exact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您的面相，会因为您的配偶、父母、孩子，以及您的合伙人、同事、 员工，您接触的朋友而发生变化的。要非常谨慎您接触的人。您接触的人会影响您的命运。您接触的人的命运会刻在您的脸上。去照一照镜子，您就会发现，您的脸、您的面相，上面到底刻着什么？是刻薄寡恩，是怨恨？ 是悲伤与失败？还是面有喜色，是感恩？我挣扎着做业务，写文案，搞图片，搞营销，多帮助人，就可以让我的面相变得好一点。您周围若都是面相不好的人，对不起，您会非常非常惨。远离那些面相不好的人。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/>
        <w:jc w:val="both"/>
        <w:sectPr>
          <w:headerReference r:id="rId758" w:type="first"/>
          <w:footerReference r:id="rId761" w:type="first"/>
          <w:headerReference r:id="rId756" w:type="default"/>
          <w:footerReference r:id="rId759" w:type="default"/>
          <w:headerReference r:id="rId757" w:type="even"/>
          <w:footerReference r:id="rId760" w:type="even"/>
          <w:footnotePr>
            <w:numFmt w:val="decimal"/>
          </w:footnotePr>
          <w:pgSz w:w="9922" w:h="13813"/>
          <w:pgMar w:top="1489" w:right="842" w:bottom="1180" w:left="1555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margin">
                  <wp:posOffset>2340610</wp:posOffset>
                </wp:positionV>
                <wp:extent cx="105410" cy="873125"/>
                <wp:effectExtent l="0" t="0" r="0" b="0"/>
                <wp:wrapSquare wrapText="bothSides"/>
                <wp:docPr id="1755" name="Shap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73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——圈层系统——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55" o:spid="_x0000_s1026" o:spt="202" type="#_x0000_t202" style="position:absolute;left:0pt;margin-left:42.95pt;margin-top:184.3pt;height:68.75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Qkvzg1wAAAAoBAAAPAAAAAAAAAAEAIAAAACIAAABkcnMvZG93bnJldi54bWxQSwECFAAUAAAA&#10;CACHTuJACwfXQ7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——圈层系统——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如果没有区别人的能力，这个人跟瞎子差不多。即便是这个人能成为 一个企业家，能赚钱，也是个瞎子，迟早踩坑。人生的大半痛苦，都是由不合适的人际关系带来的。不可不慎重。</w:t>
      </w:r>
    </w:p>
    <w:p>
      <w:pPr>
        <w:pStyle w:val="31"/>
        <w:keepNext/>
        <w:keepLines/>
        <w:framePr w:w="1170" w:h="7949" w:hRule="exact" w:wrap="auto" w:vAnchor="margin" w:hAnchor="page" w:x="7908" w:y="1"/>
        <w:widowControl w:val="0"/>
        <w:shd w:val="clear" w:color="auto" w:fill="auto"/>
        <w:bidi w:val="0"/>
        <w:spacing w:before="0" w:after="680" w:line="240" w:lineRule="auto"/>
        <w:ind w:left="0" w:right="0" w:firstLine="0"/>
        <w:jc w:val="left"/>
      </w:pPr>
      <w:bookmarkStart w:id="936" w:name="bookmark950"/>
      <w:bookmarkStart w:id="937" w:name="bookmark949"/>
      <w:bookmarkStart w:id="938" w:name="bookmark948"/>
      <w:r>
        <w:rPr>
          <w:color w:val="000000"/>
          <w:spacing w:val="0"/>
          <w:w w:val="100"/>
          <w:position w:val="0"/>
          <w:shd w:val="clear" w:color="auto" w:fill="auto"/>
        </w:rPr>
        <w:t>第三十二章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114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15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大营销系统之自律系统</w:t>
      </w:r>
      <w:bookmarkEnd w:id="936"/>
      <w:bookmarkEnd w:id="937"/>
      <w:bookmarkEnd w:id="938"/>
    </w:p>
    <w:p>
      <w:pPr>
        <w:pStyle w:val="33"/>
        <w:keepNext w:val="0"/>
        <w:keepLines w:val="0"/>
        <w:framePr w:w="1170" w:h="7949" w:hRule="exact" w:wrap="auto" w:vAnchor="margin" w:hAnchor="page" w:x="7908" w:y="1"/>
        <w:widowControl w:val="0"/>
        <w:shd w:val="clear" w:color="auto" w:fill="auto"/>
        <w:tabs>
          <w:tab w:val="left" w:leader="hyphen" w:pos="3744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一切成功者都是平凡自律的人。</w:t>
      </w:r>
      <w:r>
        <w:rPr>
          <w:color w:val="000000"/>
          <w:spacing w:val="0"/>
          <w:w w:val="100"/>
          <w:position w:val="0"/>
          <w:eastAsianLayout w:id="11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8" w:line="1" w:lineRule="exact"/>
      </w:pPr>
    </w:p>
    <w:p>
      <w:pPr>
        <w:widowControl w:val="0"/>
        <w:spacing w:line="1" w:lineRule="exact"/>
        <w:sectPr>
          <w:headerReference r:id="rId762" w:type="default"/>
          <w:footerReference r:id="rId764" w:type="default"/>
          <w:headerReference r:id="rId763" w:type="even"/>
          <w:footerReference r:id="rId765" w:type="even"/>
          <w:footnotePr>
            <w:numFmt w:val="decimal"/>
          </w:footnotePr>
          <w:pgSz w:w="9922" w:h="13813"/>
          <w:pgMar w:top="2992" w:right="845" w:bottom="754" w:left="2821" w:header="2564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939" w:name="bookmark952"/>
      <w:bookmarkStart w:id="940" w:name="bookmark951"/>
      <w:bookmarkStart w:id="941" w:name="bookmark953"/>
      <w:r>
        <w:rPr>
          <w:color w:val="000000"/>
          <w:spacing w:val="0"/>
          <w:w w:val="100"/>
          <w:position w:val="0"/>
          <w:sz w:val="30"/>
          <w:szCs w:val="30"/>
        </w:rPr>
        <w:t>一切成绩都是熬鹰战术</w:t>
      </w:r>
      <w:bookmarkEnd w:id="939"/>
      <w:bookmarkEnd w:id="940"/>
      <w:bookmarkEnd w:id="94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一个人能做到管好自己的业务，就是神。莫要去管别人。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一个人能不能出单，首先看这个人是不是一直在死磕。如果您足够努力，您就会获得极大的收益。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ragraph">
                  <wp:posOffset>647700</wp:posOffset>
                </wp:positionV>
                <wp:extent cx="102870" cy="648970"/>
                <wp:effectExtent l="0" t="0" r="0" b="0"/>
                <wp:wrapSquare wrapText="bothSides"/>
                <wp:docPr id="1761" name="Shape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648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96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自律系统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61" o:spid="_x0000_s1026" o:spt="202" type="#_x0000_t202" style="position:absolute;left:0pt;margin-left:45.65pt;margin-top:51pt;height:51.1pt;width:8.1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qOxFtYAAAAKAQAADwAAAAAAAAABACAAAAAiAAAAZHJzL2Rvd25yZXYueG1sUEsBAhQAFAAAAAgA&#10;h07iQOoUCyK1AQAAgw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96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自律系统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人要实在，牡丹花虽然好看，但是有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什么</w:t>
      </w:r>
      <w:r>
        <w:rPr>
          <w:color w:val="000000"/>
          <w:spacing w:val="0"/>
          <w:w w:val="100"/>
          <w:position w:val="0"/>
          <w:sz w:val="22"/>
          <w:szCs w:val="22"/>
        </w:rPr>
        <w:t>用？枣子花虽然小，也不是 那么好看，但是结果了就可以吃。</w:t>
      </w:r>
      <w:r>
        <w:rPr>
          <w:color w:val="000000"/>
          <w:spacing w:val="0"/>
          <w:w w:val="100"/>
          <w:position w:val="0"/>
        </w:rPr>
        <w:t>我们人啊，也要这样，要实在，实实在在拉流量，实实在在聊天，收钱。玩游戏、刷抖音虽然好玩，要是不挣钱，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又</w:t>
      </w:r>
      <w:r>
        <w:rPr>
          <w:color w:val="000000"/>
          <w:spacing w:val="0"/>
          <w:w w:val="100"/>
          <w:position w:val="0"/>
        </w:rPr>
        <w:t>有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什么</w:t>
      </w:r>
      <w:r>
        <w:rPr>
          <w:color w:val="000000"/>
          <w:spacing w:val="0"/>
          <w:w w:val="100"/>
          <w:position w:val="0"/>
        </w:rPr>
        <w:t>用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呢</w:t>
      </w:r>
      <w:r>
        <w:rPr>
          <w:color w:val="000000"/>
          <w:spacing w:val="0"/>
          <w:w w:val="100"/>
          <w:position w:val="0"/>
        </w:rPr>
        <w:t>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鱼为奔波始化龙。人要自律，才会成为人中龙凤。</w:t>
      </w:r>
      <w:r>
        <w:rPr>
          <w:color w:val="000000"/>
          <w:spacing w:val="0"/>
          <w:w w:val="100"/>
          <w:position w:val="0"/>
        </w:rPr>
        <w:t>人一懒惰、放纵， 只能悲惨的活着。牛人自律、努力，一勤天下无难事。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大家并不是为了别人奋斗，而是为了自己。很多人一辈子都没搞清楚一个道理：拼命，也是为了自己，赚钱也是为了自己，单子也是为了自己谈判的。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如果我们放弃了战斗，那么我们就放弃了生命。只有不断地战斗，才能赚钱，并没有其他任何出路。只有去做事，无论您愿意不愿意，您都得去干。奋斗是我们唯一的人生。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不要松散，人啊，一闲下来就废了。小富由勤，大富由命，我们能不能先勤快点？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/>
        <w:jc w:val="both"/>
        <w:sectPr>
          <w:footnotePr>
            <w:numFmt w:val="decimal"/>
          </w:footnotePr>
          <w:pgSz w:w="9922" w:h="13813"/>
          <w:pgMar w:top="1718" w:right="1464" w:bottom="1618" w:left="1516" w:header="129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ragraph">
                  <wp:posOffset>241300</wp:posOffset>
                </wp:positionV>
                <wp:extent cx="205740" cy="111760"/>
                <wp:effectExtent l="0" t="0" r="0" b="0"/>
                <wp:wrapSquare wrapText="bothSides"/>
                <wp:docPr id="1763" name="Shap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111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O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lang w:val="en-US" w:eastAsia="en-US" w:bidi="en-US"/>
                              </w:rPr>
                              <w:t>1A</w:t>
                            </w:r>
                          </w:p>
                          <w:p>
                            <w:pPr>
                              <w:pStyle w:val="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63" o:spid="_x0000_s1026" o:spt="202" type="#_x0000_t202" style="position:absolute;left:0pt;margin-left:48pt;margin-top:19pt;height:8.8pt;width:16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mpKMfWAAAACAEAAA8AAAAAAAAAAQAgAAAAIgAAAGRycy9kb3ducmV2LnhtbFBLAQIUABQAAAAI&#10;AIdO4kDhM9Og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O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lang w:val="en-US" w:eastAsia="en-US" w:bidi="en-US"/>
                        </w:rPr>
                        <w:t>1A</w:t>
                      </w:r>
                    </w:p>
                    <w:p>
                      <w:pPr>
                        <w:pStyle w:val="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修德进业，有道德的人，自然有钱财，自然有事业。放假了，很多人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就松散了，放纵自己，这就是悲剧。别人在努力，我们也在努力，别人在放假，我们也在努力，这样我们才有资格过好生活，享受高利润。否则我们不配，别说什么放假了，只要干活，在互联网上就永远都有人给您付费。 每一分钟，都是赚钱的机会。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我们要努力工作，除了努力工作，出单子，其他的不做。我们必须每天都出单，出单是人，不出单，活得就悲惨，成年人的世界，保护自己唯 一的方式，就是出单，赚钱。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5580380</wp:posOffset>
                </wp:positionH>
                <wp:positionV relativeFrom="paragraph">
                  <wp:posOffset>330200</wp:posOffset>
                </wp:positionV>
                <wp:extent cx="88900" cy="631190"/>
                <wp:effectExtent l="0" t="0" r="0" b="0"/>
                <wp:wrapSquare wrapText="bothSides"/>
                <wp:docPr id="1765" name="Shape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自律系统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65" o:spid="_x0000_s1026" o:spt="202" type="#_x0000_t202" style="position:absolute;left:0pt;margin-left:439.4pt;margin-top:26pt;height:49.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GC/glzWAAAACgEAAA8AAAAAAAAAAQAgAAAAIgAAAGRycy9kb3ducmV2LnhtbFBLAQIUABQAAAAI&#10;AIdO4kBh47+1tgEAAII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自律系统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如果人懒惰起来，什么都没有了。想想怎么多赚钱吧。抓住任何一个小点，都是有利润的。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一个人不赚钱，首先理解一下，自己每天做了几十个广告吗？什么都不做？流量呢？是不是一直在做传播？ 一个赚钱的人是很忙碌的，他们不断地在链接新的客户，视频链接，广告链接，直播链接。可惜，大</w:t>
      </w:r>
      <w:r>
        <w:rPr>
          <w:color w:val="000000"/>
          <w:spacing w:val="0"/>
          <w:w w:val="100"/>
          <w:position w:val="0"/>
          <w:sz w:val="22"/>
          <w:szCs w:val="22"/>
        </w:rPr>
        <w:t>部分人说，我迷茫，我不知道干啥啊。他们不是迷茫，也不是不知道干啥，他们就是懒惰，就是想混</w:t>
      </w:r>
      <w:r>
        <w:rPr>
          <w:color w:val="000000"/>
          <w:spacing w:val="0"/>
          <w:w w:val="100"/>
          <w:position w:val="0"/>
        </w:rPr>
        <w:t>日子。然后，这些人还想有钱。如果您一直在搞营销，直播，爆粉，那么您自然会赚钱。您啥也不想干，不是一直卖，则您没收入。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稻盛和夫的精神，就是成功的精神，谁能学，谁就能成，稻盛和夫要求的就是把工作做到极致。一切</w:t>
      </w:r>
      <w:r>
        <w:rPr>
          <w:color w:val="000000"/>
          <w:spacing w:val="0"/>
          <w:w w:val="100"/>
          <w:position w:val="0"/>
          <w:sz w:val="22"/>
          <w:szCs w:val="22"/>
        </w:rPr>
        <w:t>成绩都是熬鹰战术，我们的业绩都是靠自律熬出来的。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42" w:name="bookmark954"/>
      <w:bookmarkStart w:id="943" w:name="bookmark956"/>
      <w:bookmarkStart w:id="944" w:name="bookmark955"/>
      <w:r>
        <w:rPr>
          <w:color w:val="000000"/>
          <w:spacing w:val="0"/>
          <w:w w:val="100"/>
          <w:position w:val="0"/>
          <w:sz w:val="30"/>
          <w:szCs w:val="30"/>
        </w:rPr>
        <w:t>每个赚钱的人，都是死磕侠</w:t>
      </w:r>
      <w:bookmarkEnd w:id="942"/>
      <w:bookmarkEnd w:id="943"/>
      <w:bookmarkEnd w:id="944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稻盛和夫是真正的死磕侠。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914400</wp:posOffset>
                </wp:positionV>
                <wp:extent cx="86995" cy="631190"/>
                <wp:effectExtent l="0" t="0" r="0" b="0"/>
                <wp:wrapSquare wrapText="bothSides"/>
                <wp:docPr id="1767" name="Shape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6311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302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自律系统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67" o:spid="_x0000_s1026" o:spt="202" type="#_x0000_t202" style="position:absolute;left:0pt;margin-left:46.2pt;margin-top:72pt;height:49.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J1gN41gAAAAoBAAAPAAAAAAAAAAEAIAAAACIAAABkcnMvZG93bnJldi54bWxQSwECFAAUAAAA&#10;CACHTuJASFhEGL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302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自律系统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要想人前显贵，必定人后受累，或者受罪。要想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人</w:t>
      </w:r>
      <w:r>
        <w:rPr>
          <w:color w:val="000000"/>
          <w:spacing w:val="0"/>
          <w:w w:val="100"/>
          <w:position w:val="0"/>
        </w:rPr>
        <w:t>生富贵，需下死功夫， 您认真拉流量，聊天吗？是不是从早到晚都在规律性死磕循环？啥都做不到，就一辈子羡慕别人收单。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每个赚钱的人，都是死磕侠。要用心，用心到极致，虔诚、老实，死磕到极致，只问耕耘不问收获，老老实实的干，完全听话、照做、执行, 死磕。能忍住不说废话，日日做几十个文案，日日做几十个图片，日日做几十个流量，这样的人，就是高手。一天到晚说废话的，都是废物。出工不出力，骗自己而已。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我们修炼的是什么？业务能力，做人能力，会做人，虔诚、老实、感恩、拼命，自然赚钱。修炼自己的形象，打造自己的个人品牌，自然赚钱。 竭尽全力的战斗，心无旁鹫，学习稻盛和夫。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580" w:line="240" w:lineRule="auto"/>
        <w:ind w:left="0" w:right="0" w:firstLine="0"/>
        <w:jc w:val="left"/>
        <w:rPr>
          <w:sz w:val="30"/>
          <w:szCs w:val="30"/>
        </w:rPr>
      </w:pPr>
      <w:bookmarkStart w:id="945" w:name="bookmark958"/>
      <w:bookmarkStart w:id="946" w:name="bookmark957"/>
      <w:bookmarkStart w:id="947" w:name="bookmark959"/>
      <w:r>
        <w:rPr>
          <w:color w:val="000000"/>
          <w:spacing w:val="0"/>
          <w:w w:val="100"/>
          <w:position w:val="0"/>
          <w:sz w:val="30"/>
          <w:szCs w:val="30"/>
        </w:rPr>
        <w:t>财富，是自律者的伤疤</w:t>
      </w:r>
      <w:bookmarkEnd w:id="945"/>
      <w:bookmarkEnd w:id="946"/>
      <w:bookmarkEnd w:id="94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没办法控制自己，您就走向地狱。能控制自己，您就走向天堂。</w:t>
      </w:r>
      <w:r>
        <w:rPr>
          <w:color w:val="000000"/>
          <w:spacing w:val="0"/>
          <w:w w:val="100"/>
          <w:position w:val="0"/>
          <w:sz w:val="22"/>
          <w:szCs w:val="22"/>
        </w:rPr>
        <w:t>我教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2"/>
          <w:szCs w:val="22"/>
        </w:rPr>
        <w:sectPr>
          <w:headerReference r:id="rId768" w:type="first"/>
          <w:footerReference r:id="rId771" w:type="first"/>
          <w:headerReference r:id="rId766" w:type="default"/>
          <w:footerReference r:id="rId769" w:type="default"/>
          <w:headerReference r:id="rId767" w:type="even"/>
          <w:footerReference r:id="rId770" w:type="even"/>
          <w:footnotePr>
            <w:numFmt w:val="decimal"/>
          </w:footnotePr>
          <w:pgSz w:w="9922" w:h="13813"/>
          <w:pgMar w:top="1718" w:right="1464" w:bottom="1618" w:left="1516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大家控制自己的一个简单方法，就是用语言不断地正向强化自己，且用</w:t>
      </w:r>
    </w:p>
    <w:p>
      <w:pPr>
        <w:pStyle w:val="23"/>
        <w:keepNext w:val="0"/>
        <w:keepLines w:val="0"/>
        <w:framePr w:w="364" w:h="252" w:wrap="auto" w:vAnchor="text" w:hAnchor="page" w:x="943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312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13" w:right="1674" w:bottom="730" w:left="81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正能量的录音不断地洗脑</w:t>
      </w:r>
      <w:r>
        <w:rPr>
          <w:color w:val="000000"/>
          <w:spacing w:val="0"/>
          <w:w w:val="100"/>
          <w:position w:val="0"/>
        </w:rPr>
        <w:t>自己。人的脑袋要反复洗，要用语言不断地洗， 然后自己痛定思痛，不断地沉思，这样逼迫自己前进。然后，一定要搞力量训练+有氧运动+戒色。这三招做到了，您的精神状态就会好。然后努力做项目，这样，就能改变您的命运。色情是最快速让一个人变成废物的途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60" w:line="389" w:lineRule="exact"/>
        <w:ind w:left="420" w:right="0" w:firstLine="18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一切失败，莫过于不能控制自己，任何一个人，只要愿意控制自己，都能有成就，大小不同而已。高手，不过是一直修炼控制自己的能力。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pos="7189"/>
        </w:tabs>
        <w:bidi w:val="0"/>
        <w:spacing w:before="0" w:after="400" w:line="289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管好您自己的事情，就是对社会的贡献。自己的事情管不好的人，就对社会没什么贡献。我们轻易原谅了我们自己，我们一天天的拖下去。也不努力工作，也不做营销，也不搞广告，也不聚焦，也不锻炼身体。我们总是不断地拖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拖延</w:t>
      </w:r>
      <w:r>
        <w:rPr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I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2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凡是长久厉害的人，都是自律的高手。曾国藩、李嘉诚都是这样。看他 们的作息，看他们对生活的态度，他们对欲望的控制，都是极其自律的，只有自律的人会有成就。无自律的人，只能随波逐流，变成凡夫，变成废物。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79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有些人能自律几天，就放弃了。问他们为什么放弃？他们说，没什么变化，还不如和以前一样。别太心急，什么事情都有过程，生孩子还得十月怀胎呢。自律的人，一天看不出来，一个月也看不出来，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个月初见成效， 一年呢？三年呢？十年呢？与那些不自律的人差距就拉开了。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成功不是一朝一夕的事情。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失败，也不是一朝一夕的事情。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7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物有本末，事有终始，知所先后，则近道矣。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大多数人是自律性太差，还不准别人说他，一说他，他就生气，就攻 击您。富人，是自律性特别强的人。李嘉诚，每日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59</w:t>
      </w:r>
      <w:r>
        <w:rPr>
          <w:color w:val="000000"/>
          <w:spacing w:val="0"/>
          <w:w w:val="100"/>
          <w:position w:val="0"/>
        </w:rPr>
        <w:t>起床，一直都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在工作，或者锻炼身体。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自律包括，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1</w:t>
      </w:r>
      <w:r>
        <w:rPr>
          <w:color w:val="000000"/>
          <w:spacing w:val="0"/>
          <w:w w:val="100"/>
          <w:position w:val="0"/>
        </w:rPr>
        <w:t>、不说废话；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2</w:t>
      </w:r>
      <w:r>
        <w:rPr>
          <w:color w:val="000000"/>
          <w:spacing w:val="0"/>
          <w:w w:val="100"/>
          <w:position w:val="0"/>
        </w:rPr>
        <w:t>、不交废人；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、不偷懒；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4</w:t>
      </w:r>
      <w:r>
        <w:rPr>
          <w:color w:val="000000"/>
          <w:spacing w:val="0"/>
          <w:w w:val="100"/>
          <w:position w:val="0"/>
        </w:rPr>
        <w:t>、肯学习，肯专研；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5</w:t>
      </w:r>
      <w:r>
        <w:rPr>
          <w:color w:val="000000"/>
          <w:spacing w:val="0"/>
          <w:w w:val="100"/>
          <w:position w:val="0"/>
        </w:rPr>
        <w:t>、严格的作息；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6</w:t>
      </w:r>
      <w:r>
        <w:rPr>
          <w:color w:val="000000"/>
          <w:spacing w:val="0"/>
          <w:w w:val="100"/>
          <w:position w:val="0"/>
        </w:rPr>
        <w:t>、日复一日辛苦劳作。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不自律的人呢？干一会，就累了。连一周的自律都做不到。别说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个月，甚至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</w:t>
      </w:r>
      <w:r>
        <w:rPr>
          <w:color w:val="000000"/>
          <w:spacing w:val="0"/>
          <w:w w:val="100"/>
          <w:position w:val="0"/>
        </w:rPr>
        <w:t>年了。我们想要出单，首先应该修炼自己的自律能力。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1054100</wp:posOffset>
                </wp:positionV>
                <wp:extent cx="86995" cy="407035"/>
                <wp:effectExtent l="0" t="0" r="0" b="0"/>
                <wp:wrapSquare wrapText="bothSides"/>
                <wp:docPr id="1777" name="Shape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407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自律系统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77" o:spid="_x0000_s1026" o:spt="202" type="#_x0000_t202" style="position:absolute;left:0pt;margin-left:44.65pt;margin-top:83pt;height:32.0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/XnQ31gAAAAoBAAAPAAAAAAAAAAEAIAAAACIAAABkcnMvZG93bnJldi54bWxQSwECFAAUAAAA&#10;CACHTuJAKFymV7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自律系统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没错，自律是心灵的痛苦。您出去搭讪泡妞，我得在电脑旁边码字, 收单子。您出去旅游消费，我得搞文案，搞策划，沟通，备课。您出去看电影，陪妞玩。我得挣扎着去健身，游泳。我也不想干，太痛苦了。但我能怎么样？我一无所有，只剩下身体与头脑。我只能靠我自己呕心沥血, 只能靠我自己，控制着我的身体，走上一步。</w:t>
      </w:r>
    </w:p>
    <w:p>
      <w:pPr>
        <w:pStyle w:val="19"/>
        <w:keepNext w:val="0"/>
        <w:keepLines w:val="0"/>
        <w:widowControl w:val="0"/>
        <w:shd w:val="clear" w:color="auto" w:fill="auto"/>
        <w:tabs>
          <w:tab w:val="left" w:leader="dot" w:pos="475"/>
        </w:tabs>
        <w:bidi w:val="0"/>
        <w:spacing w:before="0" w:after="380" w:line="387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年轻的时候，都不知道存点软妹币。年纪大了，忽然我懂了，我要计划我的养老问题，以及很多直系血缘关系的各种问题。他们都需要软妹币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。</w:t>
      </w:r>
      <w:r>
        <w:rPr>
          <w:color w:val="000000"/>
          <w:spacing w:val="0"/>
          <w:w w:val="100"/>
          <w:position w:val="0"/>
        </w:rPr>
        <w:t>我这台机器，如果再不自律，就等于破铜烂铁。那么，您难道不是吗？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我们都想有彭于晏的身材，对不对？我们也想有李连杰的富有，还想拥有一个女神般的老婆。您羡慕别人的成功、富足。但是，您羡慕别人自律到自我虐待吗？别人炫耀豪宅、豪车、漂亮老婆，但是，您知道吗？这都是自虐的代价！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财富，是自律者的伤疤。伤痕累累的人才是英雄。</w:t>
      </w:r>
      <w:r>
        <w:rPr>
          <w:color w:val="000000"/>
          <w:spacing w:val="0"/>
          <w:w w:val="100"/>
          <w:position w:val="0"/>
        </w:rPr>
        <w:t>身上无伤的人，只 能当普通人，您控制不了自己，就没办法拥有。再苦再累，无论如何，我们都要自律。否则，我们就只能沦为社会下层，被其他基因碾压，然后当成别人的养料，最后变成残渣。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200"/>
        <w:jc w:val="left"/>
        <w:rPr>
          <w:sz w:val="30"/>
          <w:szCs w:val="30"/>
        </w:rPr>
      </w:pPr>
      <w:bookmarkStart w:id="948" w:name="bookmark961"/>
      <w:bookmarkStart w:id="949" w:name="bookmark960"/>
      <w:bookmarkStart w:id="950" w:name="bookmark962"/>
      <w:r>
        <w:rPr>
          <w:color w:val="000000"/>
          <w:spacing w:val="0"/>
          <w:w w:val="100"/>
          <w:position w:val="0"/>
          <w:sz w:val="30"/>
          <w:szCs w:val="30"/>
        </w:rPr>
        <w:t>什么是自由</w:t>
      </w:r>
      <w:bookmarkEnd w:id="948"/>
      <w:bookmarkEnd w:id="949"/>
      <w:bookmarkEnd w:id="95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什么是自由？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200" w:right="0" w:firstLine="460"/>
        <w:jc w:val="both"/>
      </w:pPr>
      <w:r>
        <w:rPr>
          <w:color w:val="000000"/>
          <w:spacing w:val="0"/>
          <w:w w:val="100"/>
          <w:position w:val="0"/>
        </w:rPr>
        <w:t>人生苦短，譬如朝露，去日苦多。您每一秒钟的放纵，都在积累真正的永久的痛苦。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200" w:right="0" w:firstLine="46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自律，看似痛苦，但实际上，时间长了，会带来正面的效益，会带来心理的爽快，会带来收入。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62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ragraph">
                  <wp:posOffset>152400</wp:posOffset>
                </wp:positionV>
                <wp:extent cx="86995" cy="404495"/>
                <wp:effectExtent l="0" t="0" r="0" b="0"/>
                <wp:wrapSquare wrapText="bothSides"/>
                <wp:docPr id="1779" name="Shape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404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自律系统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79" o:spid="_x0000_s1026" o:spt="202" type="#_x0000_t202" style="position:absolute;left:0pt;margin-left:454pt;margin-top:12pt;height:31.85pt;width:6.85pt;mso-position-horizontal-relative:page;mso-wrap-distance-bottom:0pt;mso-wrap-distance-left:0pt;mso-wrap-distance-right:0pt;mso-wrap-distance-top:0pt;z-index:251661312;mso-width-relative:page;mso-height-relative:page;" filled="f" stroked="f" coordsize="21600,21600" o:gfxdata="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Q4hH/1wAAAAkBAAAPAAAAAAAAAAEAIAAAACIAAABkcnMvZG93bnJldi54bWxQSwECFAAUAAAA&#10;CACHTuJAD8vs57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自律系统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放纵，带来的是一时的爽快，而心里更加纠结、痛苦。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62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自律呢？带来的是身体不舒服，但是心里舒服。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200" w:right="0" w:firstLine="46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人生没有两头甜，您选吧。您要折磨自己的内心，您就放纵，被欲望侵蚀。您要解放自己的灵魂，您就自律。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200" w:right="0" w:firstLine="460"/>
        <w:jc w:val="both"/>
      </w:pPr>
      <w:r>
        <w:rPr>
          <w:color w:val="000000"/>
          <w:spacing w:val="0"/>
          <w:w w:val="100"/>
          <w:position w:val="0"/>
        </w:rPr>
        <w:t>自律，任何人只要学会了这两个字，都可以取得成就。但我们总是拖延，说好了去健身，不去。我们总是不忌口，说好了，不要暴饮暴食，我们控制不住。我们说，我们要努力工作，但是我们欺骗自己而已。我们说了，我们要聚焦，做减法，要从一而终，做着，做着，又忘记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20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人的自律，不过就是早起早睡，管住嘴迈开腿，锻炼身体，努力工作。一切成功者，都是平凡的、自律的人而已。</w:t>
      </w:r>
      <w:r>
        <w:rPr>
          <w:color w:val="000000"/>
          <w:spacing w:val="0"/>
          <w:w w:val="100"/>
          <w:position w:val="0"/>
        </w:rPr>
        <w:t>就这么点事！ 一个人做不到自律，其他的，都是白说。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80" w:line="389" w:lineRule="exact"/>
        <w:ind w:left="200" w:right="0" w:firstLine="460"/>
        <w:jc w:val="left"/>
        <w:sectPr>
          <w:headerReference r:id="rId772" w:type="default"/>
          <w:footerReference r:id="rId774" w:type="default"/>
          <w:headerReference r:id="rId773" w:type="even"/>
          <w:footerReference r:id="rId775" w:type="even"/>
          <w:footnotePr>
            <w:numFmt w:val="decimal"/>
          </w:footnotePr>
          <w:pgSz w:w="9922" w:h="13813"/>
          <w:pgMar w:top="1254" w:right="849" w:bottom="1423" w:left="1592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能规律生活，能管住自己，只做正事的人，都天下无敌。其他人，都不怎么样。</w:t>
      </w:r>
    </w:p>
    <w:p>
      <w:pPr>
        <w:pStyle w:val="31"/>
        <w:keepNext/>
        <w:keepLines/>
        <w:framePr w:w="1152" w:h="8766" w:hRule="exact" w:wrap="auto" w:vAnchor="margin" w:hAnchor="page" w:x="7950" w:y="1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left"/>
      </w:pPr>
      <w:bookmarkStart w:id="951" w:name="bookmark965"/>
      <w:bookmarkStart w:id="952" w:name="bookmark963"/>
      <w:bookmarkStart w:id="953" w:name="bookmark964"/>
      <w:r>
        <w:rPr>
          <w:color w:val="000000"/>
          <w:spacing w:val="0"/>
          <w:w w:val="100"/>
          <w:position w:val="0"/>
          <w:shd w:val="clear" w:color="auto" w:fill="auto"/>
        </w:rPr>
        <w:t>第三十三章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17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大营销系统之利他营销系统</w:t>
      </w:r>
      <w:bookmarkEnd w:id="951"/>
      <w:bookmarkEnd w:id="952"/>
      <w:bookmarkEnd w:id="953"/>
    </w:p>
    <w:p>
      <w:pPr>
        <w:pStyle w:val="33"/>
        <w:keepNext w:val="0"/>
        <w:keepLines w:val="0"/>
        <w:framePr w:w="1152" w:h="8766" w:hRule="exact" w:wrap="auto" w:vAnchor="margin" w:hAnchor="page" w:x="7950" w:y="1"/>
        <w:widowControl w:val="0"/>
        <w:shd w:val="clear" w:color="auto" w:fill="auto"/>
        <w:tabs>
          <w:tab w:val="left" w:leader="hyphen" w:pos="2376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利他</w:t>
      </w:r>
      <w:r>
        <w:rPr>
          <w:color w:val="000000"/>
          <w:spacing w:val="0"/>
          <w:w w:val="100"/>
          <w:position w:val="0"/>
          <w:eastAsianLayout w:id="118" w:vert="1"/>
        </w:rPr>
        <w:t>，</w:t>
      </w:r>
      <w:r>
        <w:rPr>
          <w:color w:val="000000"/>
          <w:spacing w:val="0"/>
          <w:w w:val="100"/>
          <w:position w:val="0"/>
        </w:rPr>
        <w:t>就是利己。</w:t>
      </w:r>
      <w:r>
        <w:rPr>
          <w:color w:val="000000"/>
          <w:spacing w:val="0"/>
          <w:w w:val="100"/>
          <w:position w:val="0"/>
          <w:eastAsianLayout w:id="119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5" w:line="1" w:lineRule="exact"/>
      </w:pPr>
    </w:p>
    <w:p>
      <w:pPr>
        <w:widowControl w:val="0"/>
        <w:spacing w:line="1" w:lineRule="exact"/>
        <w:sectPr>
          <w:headerReference r:id="rId776" w:type="default"/>
          <w:footerReference r:id="rId778" w:type="default"/>
          <w:headerReference r:id="rId777" w:type="even"/>
          <w:footerReference r:id="rId779" w:type="even"/>
          <w:footnotePr>
            <w:numFmt w:val="decimal"/>
          </w:footnotePr>
          <w:pgSz w:w="9922" w:h="13813"/>
          <w:pgMar w:top="2653" w:right="821" w:bottom="746" w:left="2794" w:header="2225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before="42" w:after="42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782" w:type="first"/>
          <w:footerReference r:id="rId785" w:type="first"/>
          <w:headerReference r:id="rId780" w:type="default"/>
          <w:footerReference r:id="rId783" w:type="default"/>
          <w:headerReference r:id="rId781" w:type="even"/>
          <w:footerReference r:id="rId784" w:type="even"/>
          <w:footnotePr>
            <w:numFmt w:val="decimal"/>
          </w:footnotePr>
          <w:pgSz w:w="9922" w:h="13813"/>
          <w:pgMar w:top="2197" w:right="1537" w:bottom="1221" w:left="1580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54" w:name="bookmark968"/>
      <w:bookmarkStart w:id="955" w:name="bookmark967"/>
      <w:bookmarkStart w:id="956" w:name="bookmark966"/>
      <w:r>
        <w:rPr>
          <w:color w:val="000000"/>
          <w:spacing w:val="0"/>
          <w:w w:val="100"/>
          <w:position w:val="0"/>
          <w:sz w:val="30"/>
          <w:szCs w:val="30"/>
        </w:rPr>
        <w:t>不想帮别人，就没有财富</w:t>
      </w:r>
      <w:bookmarkEnd w:id="954"/>
      <w:bookmarkEnd w:id="955"/>
      <w:bookmarkEnd w:id="95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人若无钱，生意不好做，没有人缘，大概是因为无德。进德修业，进德才能修业。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800100</wp:posOffset>
                </wp:positionV>
                <wp:extent cx="105410" cy="838835"/>
                <wp:effectExtent l="0" t="0" r="0" b="0"/>
                <wp:wrapSquare wrapText="bothSides"/>
                <wp:docPr id="1805" name="Shape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8388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利他营销系统——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05" o:spid="_x0000_s1026" o:spt="202" type="#_x0000_t202" style="position:absolute;left:0pt;margin-left:45.55pt;margin-top:63pt;height:66.05pt;width:8.3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y4qNHWAAAACgEAAA8AAAAAAAAAAQAgAAAAIgAAAGRycy9kb3ducmV2LnhtbFBLAQIUABQAAAAI&#10;AIdO4kApytnetgEAAIM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利他营销系统——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人如何能气运好？传播气运好的人与事，这叫播种福德。善待周围 的人与事，善待好人，这叫善待福德。一个人能传播福德+善待福德，福德自然跟着您跑，您的气运就</w:t>
      </w:r>
      <w:r>
        <w:rPr>
          <w:color w:val="000000"/>
          <w:spacing w:val="0"/>
          <w:w w:val="100"/>
          <w:position w:val="0"/>
        </w:rPr>
        <w:t>好了。改命的人少，但播种福德，传播福德， 善待福德的人可以改运。运好了，命不好，也能过的好。命与运都不好, 这个人就有点累了。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6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用心对人好，积德行善，多帮助人，多布施，利他，在这个基础上, 赚点香火钱生存就行了。当然，您真这样去做，就会发现拥有无量福报。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德行教育是关键中的关键，有些人不注重这个。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小胜靠智，大胜靠德。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社交的本质，是帮助别人，利他。然后用自己的业务帮助别人，这样才能成交，否则，不会成交的。</w:t>
      </w:r>
      <w:r>
        <w:rPr>
          <w:color w:val="000000"/>
          <w:spacing w:val="0"/>
          <w:w w:val="100"/>
          <w:position w:val="0"/>
          <w:sz w:val="22"/>
          <w:szCs w:val="22"/>
        </w:rPr>
        <w:t>服务客户，帮助客户，不断地帮，帮的多了，您自然就赚钱了。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什么是帮？比如我们社群的讲师时时刻刻讲儒家思想，讲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方法, 就是帮。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合情合理，懂人情世故的人，赚钱才容易，不懂人情世故，不会站在对方立场想问题，不想帮别人，对人没利益输出的人，终究没有前途，没有财富。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有良心吗？有良心的人能暴富。没良心的人，就会觉得社会艰难。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957" w:name="bookmark970"/>
      <w:bookmarkStart w:id="958" w:name="bookmark969"/>
      <w:bookmarkStart w:id="959" w:name="bookmark971"/>
      <w:r>
        <w:rPr>
          <w:color w:val="000000"/>
          <w:spacing w:val="0"/>
          <w:w w:val="100"/>
          <w:position w:val="0"/>
          <w:sz w:val="30"/>
          <w:szCs w:val="30"/>
        </w:rPr>
        <w:t>什么是利他？</w:t>
      </w:r>
      <w:bookmarkEnd w:id="957"/>
      <w:bookmarkEnd w:id="958"/>
      <w:bookmarkEnd w:id="95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利他，顾名思义，就是帮助大家。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比如我们社群，帮助微商头子、社群头子、亿万富翁、牛人、老板, 有团队的人建立他们的盈利体系，让他们利用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方法72大营销系统+儒家思想，建立自己的公司，增加自己的业绩。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5634990</wp:posOffset>
                </wp:positionH>
                <wp:positionV relativeFrom="paragraph">
                  <wp:posOffset>63500</wp:posOffset>
                </wp:positionV>
                <wp:extent cx="88900" cy="822960"/>
                <wp:effectExtent l="0" t="0" r="0" b="0"/>
                <wp:wrapSquare wrapText="bothSides"/>
                <wp:docPr id="1807" name="Shape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822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——利他营销系统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07" o:spid="_x0000_s1026" o:spt="202" type="#_x0000_t202" style="position:absolute;left:0pt;margin-left:443.7pt;margin-top:5pt;height:64.8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1Le7dYAAAAKAQAADwAAAAAAAAABACAAAAAiAAAAZHJzL2Rvd25yZXYueG1sUEsBAhQAFAAAAAgA&#10;h07iQFaBDcu1AQAAg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——利他营销系统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如果这些人要开一个培训公司，讲座的内容就是儒家思想+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方法72大营销系统。这些东西，可以讲给线下的老板，也可以公益讲座给大学生、创业者，让他们知道如何创业，赚钱，建立公司，搞营销。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我们也可以建立线下的研习会，是研习什么的？是研习儒家思想、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的，这个工作，并不是给我们社群现在的赚钱的老师去做的。而是在直播间、朋友圈，不断地公布这个方案，让有实力的老板去做这个事情，让外围粉丝跟我们结缘去做这个事情，而不是我们自己去做这个事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社会上有很多牛人，这些人接触到我们的儒家思想+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方法72大营销系统，他们有自己的公司、自己的社群、自己的微商团队，他们自己会去干的。我们在抖音里，有很多粉丝，我们也可以让他们去干。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发动有能力的人，利用我们的思想体系、学术体系，让他们去赚钱。这才是我们研习会建立的正确模式。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60"/>
        <w:jc w:val="both"/>
        <w:sectPr>
          <w:footnotePr>
            <w:numFmt w:val="decimal"/>
          </w:footnotePr>
          <w:type w:val="continuous"/>
          <w:pgSz w:w="9922" w:h="13813"/>
          <w:pgMar w:top="2197" w:right="1537" w:bottom="1221" w:left="1580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什么是利他？什么是对社会的贡献？我们宣传儒家思想+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方法72大营销系统，只要牛人、老板、有团队的人学会了这个，他们利用这个去经营自己的事业，实体事业，或者跟我们合作，他们能赚钱，这就是利他。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任何人，只要接触到我们社群的思想，对他都有好处。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对于我们社群里的人，只要不断地宣传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老板社群里的儒家思想+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 2大营销系统，让很多人知道，理解，执行，这就是利他， 对您自己来讲，也是积累福德。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利他思想的本质，就是我们一定要想方设法的让我们的粉丝、我们 的群友能赚钱，对他们身心、事业有好处。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95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474345</wp:posOffset>
                </wp:positionH>
                <wp:positionV relativeFrom="paragraph">
                  <wp:posOffset>241300</wp:posOffset>
                </wp:positionV>
                <wp:extent cx="86995" cy="1044575"/>
                <wp:effectExtent l="0" t="0" r="0" b="0"/>
                <wp:wrapSquare wrapText="bothSides"/>
                <wp:docPr id="1809" name="Shape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044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——利他营销系统——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09" o:spid="_x0000_s1026" o:spt="202" type="#_x0000_t202" style="position:absolute;left:0pt;margin-left:37.35pt;margin-top:19pt;height:82.2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nFADtYAAAAIAQAADwAAAAAAAAABACAAAAAiAAAAZHJzL2Rvd25yZXYueG1sUEsBAhQAFAAA&#10;AAgAh07iQOiQRZG4AQAAgwMAAA4AAAAAAAAAAQAgAAAAJ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——利他营销系统——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什么东西能赚钱？儒家思想+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方法72大营销系统，就可以卖钱，也可以打造一个讲师体系，这个讲师体系打造了，也可以建立咨询公司、培训公司，也是一个商业思想体系、商业帝国，甚至商学院，都可以用这个来建立。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所以，只要您真正有能力，您愿意去讲，您愿意一辈子传播一个有意义的东西，您就可以获取利润，也可以利用我们社群现在有的东西去 利他。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很多人总是想收获，而不想着尽可能多传播，多帮助一点人。其实, 只要您有心思不断地帮助您的粉丝，然后发动您的粉丝去传播，去赚钱, 只要他们去传播，去赚钱了，您就能赚到更多的钱。赚钱这个游戏是您 必须让接触到您的人因为您赚到钱，那么，您就能赚到更多的钱。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粉丝得利了，您才会得利；学员得利了，您才会得利。您必须让接触到您的所有人都有办法，轻松借助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老板社群的思想力量、方法力量，去建立自己的盈利体系。让传统行业老板、实体老板，都因为我们赚到钱。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一个人有多牛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B,</w:t>
      </w:r>
      <w:r>
        <w:rPr>
          <w:color w:val="000000"/>
          <w:spacing w:val="0"/>
          <w:w w:val="100"/>
          <w:position w:val="0"/>
          <w:sz w:val="22"/>
          <w:szCs w:val="22"/>
        </w:rPr>
        <w:t>就是看他对社会贡献了多少。贡献多的人牛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B,</w:t>
      </w:r>
      <w:r>
        <w:rPr>
          <w:color w:val="000000"/>
          <w:spacing w:val="0"/>
          <w:w w:val="100"/>
          <w:position w:val="0"/>
          <w:sz w:val="22"/>
          <w:szCs w:val="22"/>
        </w:rPr>
        <w:t>贡 献少的人不牛</w:t>
      </w:r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20"/>
          <w:szCs w:val="20"/>
          <w:lang w:val="en-US" w:eastAsia="en-US" w:bidi="en-US"/>
        </w:rPr>
        <w:t>B,</w:t>
      </w:r>
      <w:r>
        <w:rPr>
          <w:color w:val="000000"/>
          <w:spacing w:val="0"/>
          <w:w w:val="100"/>
          <w:position w:val="0"/>
          <w:sz w:val="22"/>
          <w:szCs w:val="22"/>
        </w:rPr>
        <w:t>说白了，就是看您有多利他。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700" w:line="391" w:lineRule="exact"/>
        <w:ind w:left="0" w:right="0" w:firstLine="420"/>
        <w:jc w:val="both"/>
      </w:pP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老板社群的儒家思想+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方法72大营销系统，足够利他,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只要您传播，并且驱动您的粉丝行动，建立他们自己的培训体系+盈利体系，他们获利了，最终都会反馈回来。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1689100</wp:posOffset>
                </wp:positionV>
                <wp:extent cx="86995" cy="596900"/>
                <wp:effectExtent l="0" t="0" r="0" b="0"/>
                <wp:wrapSquare wrapText="bothSides"/>
                <wp:docPr id="1811" name="Shap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利他营销系统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11" o:spid="_x0000_s1026" o:spt="202" type="#_x0000_t202" style="position:absolute;left:0pt;margin-left:441.95pt;margin-top:133pt;height:47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sCouKdgAAAALAQAADwAAAAAAAAABACAAAAAiAAAAZHJzL2Rvd25yZXYueG1sUEsBAhQAFAAA&#10;AAgAh07iQFM/BQa2AQAAgg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利他营销系统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凡是跟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、儒家思想建立连接的人，我们都要对他们好。无论是他们离开了，还是在这里，无论是在直播间、视频里、朋友圈、社群里，都要去帮助他们。如何帮助？通过分享做视频的理念，做直播的技巧，做营销的技巧，不断地帮助他们。通过提供一些素材， 让他们搬运，比如，搬运我们的儒家思想、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方法，以及我们的文案，拿去赚钱就行了。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所谓利他，就是生产一些真正有用的东西给大家</w:t>
      </w:r>
      <w:r>
        <w:rPr>
          <w:color w:val="000000"/>
          <w:spacing w:val="0"/>
          <w:w w:val="100"/>
          <w:position w:val="0"/>
        </w:rPr>
        <w:t>，给社群内部成员， 给社群外部成员，教会他们做直播，赚钱。我们的儒家思想书籍，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方法72大营销系统书籍，就是一个教程系统，教我们的粉丝利用教程赚钱，利用我们的东西赚钱，他们直接用我们的东西赚钱就行了。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所谓利他，就是要时时刻刻的为客户考虑。我</w:t>
      </w:r>
      <w:r>
        <w:rPr>
          <w:color w:val="000000"/>
          <w:spacing w:val="0"/>
          <w:w w:val="100"/>
          <w:position w:val="0"/>
        </w:rPr>
        <w:t>不是一个冷血的人， 看起来我很冷血，实际上，我不断地在帮助跟我链接的人赚钱。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这就是真正的利他。而一个真正可怕的人，就是看起来很温暖，很有情，实际上，对您一分钱价值都不产生，这没有意义。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6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我们存在的意义，就是让客户，让粉丝，让学员，让链接到我们的人， 都增加收入。如果不能帮助到跟我们链接的客户赚钱，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那</w:t>
      </w:r>
      <w:r>
        <w:rPr>
          <w:color w:val="000000"/>
          <w:spacing w:val="0"/>
          <w:w w:val="100"/>
          <w:position w:val="0"/>
        </w:rPr>
        <w:t>我们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就不能</w:t>
      </w:r>
      <w:r>
        <w:rPr>
          <w:color w:val="000000"/>
          <w:spacing w:val="0"/>
          <w:w w:val="100"/>
          <w:position w:val="0"/>
        </w:rPr>
        <w:t>说我们温暖，实际上不仅仅冷血，还可恶，因为浪费了大家的时间。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60"/>
        <w:jc w:val="both"/>
        <w:sectPr>
          <w:headerReference r:id="rId788" w:type="first"/>
          <w:footerReference r:id="rId791" w:type="first"/>
          <w:headerReference r:id="rId786" w:type="default"/>
          <w:footerReference r:id="rId789" w:type="default"/>
          <w:headerReference r:id="rId787" w:type="even"/>
          <w:footerReference r:id="rId790" w:type="even"/>
          <w:footnotePr>
            <w:numFmt w:val="decimal"/>
          </w:footnotePr>
          <w:pgSz w:w="9922" w:h="13813"/>
          <w:pgMar w:top="695" w:right="1590" w:bottom="1201" w:left="1531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您是呕心沥血的帮助大家，还把这些搬上了直播间，还让这些东西变成了现金，您就是一个真正的利他主义者。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20" w:line="397" w:lineRule="exact"/>
        <w:ind w:left="0" w:right="0"/>
        <w:jc w:val="both"/>
      </w:pPr>
      <w:r>
        <w:rPr>
          <w:color w:val="000000"/>
          <w:spacing w:val="0"/>
          <w:w w:val="100"/>
          <w:position w:val="0"/>
        </w:rPr>
        <w:t>利他，就是教会我们的粉丝，我们的学员每一个赚钱的细节。教会我们的学员，每一个系统的运用，比如聚焦系统、搬运系统、潜意识营销系统、价值观改变营销系统，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</w:rPr>
        <w:t>36</w:t>
      </w:r>
      <w:r>
        <w:rPr>
          <w:color w:val="000000"/>
          <w:spacing w:val="0"/>
          <w:w w:val="100"/>
          <w:position w:val="0"/>
        </w:rPr>
        <w:t>广告尾巴循环系统，教会大家去赚钱，这样大家才有未来，才会真正的感谢我们。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要对我们社群里的每个人都感恩，您感恩他们，他们就赋能我们，我们就会更强大。对大家不是一个利用关系，而是一个赋能关系，一个培养关系，一个帮助大家成长的关系，要让大家不断地成长，强大。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389" w:lineRule="exact"/>
        <w:ind w:left="0" w:right="0" w:firstLine="500"/>
        <w:jc w:val="both"/>
        <w:rPr>
          <w:sz w:val="22"/>
          <w:szCs w:val="22"/>
        </w:rPr>
        <w:sectPr>
          <w:headerReference r:id="rId792" w:type="default"/>
          <w:footerReference r:id="rId794" w:type="default"/>
          <w:headerReference r:id="rId793" w:type="even"/>
          <w:footerReference r:id="rId795" w:type="even"/>
          <w:footnotePr>
            <w:numFmt w:val="decimal"/>
          </w:footnotePr>
          <w:pgSz w:w="9922" w:h="13813"/>
          <w:pgMar w:top="695" w:right="1590" w:bottom="1201" w:left="1531" w:header="267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523240</wp:posOffset>
                </wp:positionH>
                <wp:positionV relativeFrom="paragraph">
                  <wp:posOffset>215900</wp:posOffset>
                </wp:positionV>
                <wp:extent cx="91440" cy="598805"/>
                <wp:effectExtent l="0" t="0" r="0" b="0"/>
                <wp:wrapSquare wrapText="bothSides"/>
                <wp:docPr id="1831" name="Shape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598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利他营销系统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31" o:spid="_x0000_s1026" o:spt="202" type="#_x0000_t202" style="position:absolute;left:0pt;margin-left:41.2pt;margin-top:17pt;height:47.1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sYoTtUAAAAIAQAADwAAAAAAAAABACAAAAAiAAAAZHJzL2Rvd25yZXYueG1sUEsBAhQAFAAAAAgA&#10;h07iQANjpf62AQAAgg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利他营销系统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没格局的人，努力也没用。有些人很聪明，也很努力， 可惜没格局，悲剧，小肚鸡肠，不知感恩，不知道合起来矩阵，借势。很多人，都以为是自己能耐强，这导致一辈子都没什么进步。</w:t>
      </w:r>
      <w:r>
        <w:rPr>
          <w:color w:val="000000"/>
          <w:spacing w:val="0"/>
          <w:w w:val="100"/>
          <w:position w:val="0"/>
          <w:sz w:val="22"/>
          <w:szCs w:val="22"/>
        </w:rPr>
        <w:t>赚钱首先是格局问题，不然您根本理解不了什么是利他。</w:t>
      </w:r>
    </w:p>
    <w:p>
      <w:pPr>
        <w:pStyle w:val="31"/>
        <w:keepNext/>
        <w:keepLines/>
        <w:framePr w:w="1202" w:h="9320" w:hRule="exact" w:wrap="auto" w:vAnchor="margin" w:hAnchor="page" w:x="7998" w:y="1"/>
        <w:widowControl w:val="0"/>
        <w:shd w:val="clear" w:color="auto" w:fill="auto"/>
        <w:bidi w:val="0"/>
        <w:spacing w:before="0" w:after="900" w:line="240" w:lineRule="auto"/>
        <w:ind w:left="0" w:right="0" w:firstLine="0"/>
        <w:jc w:val="left"/>
      </w:pPr>
      <w:bookmarkStart w:id="960" w:name="bookmark973"/>
      <w:bookmarkStart w:id="961" w:name="bookmark972"/>
      <w:bookmarkStart w:id="962" w:name="bookmark974"/>
      <w:r>
        <w:rPr>
          <w:color w:val="000000"/>
          <w:spacing w:val="0"/>
          <w:w w:val="100"/>
          <w:position w:val="0"/>
          <w:shd w:val="clear" w:color="auto" w:fill="auto"/>
        </w:rPr>
        <w:t>第三十四章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120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21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大营销系统之近悦远来营销系统</w:t>
      </w:r>
      <w:bookmarkEnd w:id="960"/>
      <w:bookmarkEnd w:id="961"/>
      <w:bookmarkEnd w:id="962"/>
    </w:p>
    <w:p>
      <w:pPr>
        <w:pStyle w:val="33"/>
        <w:keepNext w:val="0"/>
        <w:keepLines w:val="0"/>
        <w:framePr w:w="1202" w:h="9320" w:hRule="exact" w:wrap="auto" w:vAnchor="margin" w:hAnchor="page" w:x="7998" w:y="1"/>
        <w:widowControl w:val="0"/>
        <w:shd w:val="clear" w:color="auto" w:fill="auto"/>
        <w:tabs>
          <w:tab w:val="left" w:leader="hyphen" w:pos="3586"/>
        </w:tabs>
        <w:bidi w:val="0"/>
        <w:spacing w:before="0" w:after="0" w:line="240" w:lineRule="auto"/>
        <w:ind w:left="0" w:right="0" w:firstLine="0"/>
        <w:jc w:val="righ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近悅远来是真正的营销思维</w:t>
      </w:r>
      <w:r>
        <w:rPr>
          <w:i/>
          <w:iCs/>
          <w:color w:val="000000"/>
          <w:spacing w:val="0"/>
          <w:w w:val="100"/>
          <w:position w:val="0"/>
        </w:rPr>
        <w:t>。</w:t>
      </w:r>
      <w:r>
        <w:rPr>
          <w:color w:val="000000"/>
          <w:spacing w:val="0"/>
          <w:w w:val="100"/>
          <w:position w:val="0"/>
          <w:eastAsianLayout w:id="122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9" w:line="1" w:lineRule="exact"/>
      </w:pPr>
    </w:p>
    <w:p>
      <w:pPr>
        <w:widowControl w:val="0"/>
        <w:spacing w:line="1" w:lineRule="exact"/>
        <w:sectPr>
          <w:headerReference r:id="rId796" w:type="default"/>
          <w:footerReference r:id="rId798" w:type="default"/>
          <w:headerReference r:id="rId797" w:type="even"/>
          <w:footerReference r:id="rId799" w:type="even"/>
          <w:footnotePr>
            <w:numFmt w:val="decimal"/>
          </w:footnotePr>
          <w:pgSz w:w="9922" w:h="13813"/>
          <w:pgMar w:top="2353" w:right="721" w:bottom="723" w:left="2723" w:header="1925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963" w:name="bookmark977"/>
      <w:bookmarkStart w:id="964" w:name="bookmark975"/>
      <w:bookmarkStart w:id="965" w:name="bookmark976"/>
      <w:r>
        <w:rPr>
          <w:color w:val="000000"/>
          <w:spacing w:val="0"/>
          <w:w w:val="100"/>
          <w:position w:val="0"/>
          <w:sz w:val="30"/>
          <w:szCs w:val="30"/>
        </w:rPr>
        <w:t>真正的营销是营销现在的人</w:t>
      </w:r>
      <w:bookmarkEnd w:id="963"/>
      <w:bookmarkEnd w:id="964"/>
      <w:bookmarkEnd w:id="96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叶公问政，子曰：“近者悦，远者来。”这是政治的核心，也是营销的核心，也是做人，做管理，做组织的核心。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真正的营销，是营销现在的人。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241300</wp:posOffset>
                </wp:positionV>
                <wp:extent cx="88900" cy="1010285"/>
                <wp:effectExtent l="0" t="0" r="0" b="0"/>
                <wp:wrapSquare wrapText="bothSides"/>
                <wp:docPr id="1837" name="Shape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近悦远来营销系统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37" o:spid="_x0000_s1026" o:spt="202" type="#_x0000_t202" style="position:absolute;left:0pt;margin-left:35.3pt;margin-top:19pt;height:79.5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f&#10;Rch81QAAAAgBAAAPAAAAAAAAAAEAIAAAACIAAABkcnMvZG93bnJldi54bWxQSwECFAAUAAAACACH&#10;TuJA4/0AvrUBAACD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近悦远来营销系统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比如我们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老板社群，内部课程要讲好，讲到炉火纯青，目的很简单，讲透彻儒家思想，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大营销系统，首先为我们自己已经有的学员做出巨大的贡献。对内部人有了贡献，他们自然会去您的直播间，去看您的视频，去给您增加势能。您的视频、直播就会更火，更多的客户看到您的直播间案例反馈，视频下面的评论案例反馈，您的单子自然会越来越多。这就是一个近悦远来的过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有很多人以为在内部课程是白讲，不好好讲，觉得自己亏了。这些人都是见识短浅的庸人。属于庸才、一点意义都没有的人。为人做贡献，才能有财富，大家喜欢您，本身就是价值，如果有这个思维，财富探囊取物尔，有那么难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么</w:t>
      </w:r>
      <w:r>
        <w:rPr>
          <w:color w:val="000000"/>
          <w:spacing w:val="0"/>
          <w:w w:val="100"/>
          <w:position w:val="0"/>
        </w:rPr>
        <w:t>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不赚钱，没人支持的本质，就是这个人做人不行，这个人态度不好。您讲课，听的人少，就证明您做的贡献小，您要是做的贡献大，自然听您课程的人多。您必须吸引更多的内部人去听您讲课，您必须吸引更多的、我们已经有的学员去听您讲课，您连已经有的学员都吸引不到，您凭什么去吸引陌生人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您必须非常愉快的建立一个社群整体圈子，而不是小圈子。也就是整个社群，都必须建立成内部课程圈子，您要争取内部的所有人都支持您, 喜欢您，且从您身上获益。我们社群有强大的儒家思想，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方法72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大营销系统，您是不是把这个搬运好了？我们社群有强大的社群案例，社群发展故事，创业故事，这个您是不是都讲好了？这是内部知识系统，您是不是都精通了？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  <w:rPr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5603875</wp:posOffset>
                </wp:positionH>
                <wp:positionV relativeFrom="paragraph">
                  <wp:posOffset>1333500</wp:posOffset>
                </wp:positionV>
                <wp:extent cx="91440" cy="1010285"/>
                <wp:effectExtent l="0" t="0" r="0" b="0"/>
                <wp:wrapSquare wrapText="bothSides"/>
                <wp:docPr id="1839" name="Shape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10102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近悦远来营销系统——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39" o:spid="_x0000_s1026" o:spt="202" type="#_x0000_t202" style="position:absolute;left:0pt;margin-left:441.25pt;margin-top:105pt;height:79.5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hAk/A2AAAAAsBAAAPAAAAAAAAAAEAIAAAACIAAABkcnMvZG93bnJldi54bWxQSwECFAAUAAAA&#10;CACHTuJAG+67VLUBAACD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近悦远来营销系统——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0"/>
          <w:szCs w:val="20"/>
        </w:rPr>
        <w:t>社群内部的学员是强大的资源，这些隐形资源谁利用的好，谁让这些人都链接到自己的直播间，谁就会赚到更多的钱，这是一个极其简单的道理。所以，您说话，做事的时候，是不是在为我们的内部人做贡献？不要以为内部的人不给您付费，就跟您没关系，</w:t>
      </w:r>
      <w:r>
        <w:rPr>
          <w:color w:val="000000"/>
          <w:spacing w:val="0"/>
          <w:w w:val="100"/>
          <w:position w:val="0"/>
          <w:sz w:val="22"/>
          <w:szCs w:val="22"/>
        </w:rPr>
        <w:t>只会看到钱的人，终究没有钱， 内部的每个人都是巨大的能量。都是巨大的潜营销，潜影响，他们可以直接影响您直播间的成交率，有多少人明白这个道理？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在内部的出镜率，您争取到内部的人支持越多，您就会越走越远。您能撬动的人，您先撬动，您就是优秀的人。很多人仇视内部人，仇视已经付费的人，这些人都是非常非常愚蠢的人。很多人仇视跟您接触到的人，这是非常愚蠢的。这些人，才是我们真正要讨好，要对他们好，要让他们受益的人，因为他们是我们的直接传播者、帮助者、支持者，要是您让这些直接接触者不爽，他们马上就变成您的仇人，泄掉您的势能，您就会越做越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让我们内部的人支持您，然后您的直播间，视频势能就会增加，多少人能领悟？每次在内部讲课，也是争取大家喜欢您，内部的人喜欢您的多了，您直播间的人多了，视频的支持者多了，您的故事多了，您的案例就多了。外部的人一看，就来付费了。到时候，您不想赚钱都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如果连社群内部的人，都不爱您，不喜欢您，您这个人啊，就是独夫一个，难。这就是近悦远来。先让内部人支持您吧。可千万不要仇视内部人。如果连内部人都不支持您，您就要好好反思一下自己做人的问题了。</w:t>
      </w:r>
      <w:r>
        <w:br w:type="page"/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66" w:name="bookmark980"/>
      <w:bookmarkStart w:id="967" w:name="bookmark978"/>
      <w:bookmarkStart w:id="968" w:name="bookmark979"/>
      <w:r>
        <w:rPr>
          <w:color w:val="000000"/>
          <w:spacing w:val="0"/>
          <w:w w:val="100"/>
          <w:position w:val="0"/>
          <w:sz w:val="30"/>
          <w:szCs w:val="30"/>
        </w:rPr>
        <w:t>近悦远来，是王道思想</w:t>
      </w:r>
      <w:bookmarkEnd w:id="966"/>
      <w:bookmarkEnd w:id="967"/>
      <w:bookmarkEnd w:id="96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我们把自己的工作做好了，自己赚钱了，就有很多人来学习，人家就来了。我们对待自己周围的同事、朋友、合伙人好了，我们发达了，其他人自然来跟我们做朋友、同事，甚至伴侣的问题也解决了。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577215</wp:posOffset>
                </wp:positionH>
                <wp:positionV relativeFrom="paragraph">
                  <wp:posOffset>215900</wp:posOffset>
                </wp:positionV>
                <wp:extent cx="88900" cy="781685"/>
                <wp:effectExtent l="0" t="0" r="0" b="0"/>
                <wp:wrapSquare wrapText="bothSides"/>
                <wp:docPr id="1841" name="Shape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781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近悦远来营销系统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41" o:spid="_x0000_s1026" o:spt="202" type="#_x0000_t202" style="position:absolute;left:0pt;margin-left:45.45pt;margin-top:17pt;height:61.5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ooJwdYAAAAJAQAADwAAAAAAAAABACAAAAAiAAAAZHJzL2Rvd25yZXYueG1sUEsBAhQAFAAAAAgA&#10;h07iQA6OMtK1AQAAg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近悦远来营销系统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我们不用出去跑客户，我们也不用出去天天找人来给我们交钱。我们只要把内容做得足够好，足够有价值，人家自然给我们付费了。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近悦远来，是做生意的核心，是王道思想。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向内下苦功夫，各位都能活得越来越好。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向外求，求技巧、方法、策略、谋略，看似有用，实际上没什么用。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您把内容做好了，大家认可您了，您自然有流量，有粉丝，然后把尾巴系统做好，不卑不亢，自然有人买单。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不需要那么多技巧，不需要那么多谋略，我们做事就是行王道，踏踏实实的干，释放干货，一切都有了。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如果我们照顾不好我们已经有的粉丝，已经有的客户，我们就会一无所有，有的人都会跑掉。如果我们照顾不好跟着我们的员工、同事、合伙人，这些人都会跑掉。如果我们连自己都照顾不好，我们就会一无所有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近悦远来。把自己管理好，把已经有的事情做好。</w:t>
      </w:r>
      <w:r>
        <w:rPr>
          <w:color w:val="000000"/>
          <w:spacing w:val="0"/>
          <w:w w:val="100"/>
          <w:position w:val="0"/>
        </w:rPr>
        <w:t>也就是向内求，儒 家思想，总是向内求，而不是外求。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现在很多企业，自己的事情都没做好，成天在外面宣传。打铁还需自身硬，自己没真本事，即便是给您个机会，您也做不起来。自己不会营销， 即便是碰到好产品，也只有吃瘪。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近悦远来，意思就是要对身边人好，</w:t>
      </w:r>
      <w:r>
        <w:rPr>
          <w:color w:val="000000"/>
          <w:spacing w:val="0"/>
          <w:w w:val="100"/>
          <w:position w:val="0"/>
        </w:rPr>
        <w:t>这样，大家就支持您。近悦远来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的意思，就是珍惜现在拥有的，对现在拥有的好，您就会越来越多的拥有财富、权利，以及您的铁杆粉丝。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近悦远来是真正的营销思维，</w:t>
      </w:r>
      <w:r>
        <w:rPr>
          <w:color w:val="000000"/>
          <w:spacing w:val="0"/>
          <w:w w:val="100"/>
          <w:position w:val="0"/>
        </w:rPr>
        <w:t>经营社群的经营思维，您必须让现在有的人开心，把现在能做的做好。不断地释放价值，这样进行自动传播，大家都喜欢您了，您的利润就高了。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6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近悦远来的意思，就是要让现在的社群成员、朋友们爱上我们。然后随随便便分享，出去就赚钱了。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5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5616575</wp:posOffset>
                </wp:positionH>
                <wp:positionV relativeFrom="paragraph">
                  <wp:posOffset>-139700</wp:posOffset>
                </wp:positionV>
                <wp:extent cx="91440" cy="1012825"/>
                <wp:effectExtent l="0" t="0" r="0" b="0"/>
                <wp:wrapSquare wrapText="bothSides"/>
                <wp:docPr id="1843" name="Shape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1012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近悦远来营销系统——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43" o:spid="_x0000_s1026" o:spt="202" type="#_x0000_t202" style="position:absolute;left:0pt;margin-left:442.25pt;margin-top:-11pt;height:79.7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bIkZ9gAAAALAQAADwAAAAAAAAABACAAAAAiAAAAZHJzL2Rvd25yZXYueG1sUEsBAhQAFAAA&#10;AAgAh07iQLscaVu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近悦远来营销系统——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近悦远来不是说我们放弃现在的，去讨好远处的，</w:t>
      </w:r>
      <w:r>
        <w:rPr>
          <w:color w:val="000000"/>
          <w:spacing w:val="0"/>
          <w:w w:val="100"/>
          <w:position w:val="0"/>
        </w:rPr>
        <w:t>而是我们必须释放价值，对现在的人好，否则就是灾难。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7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近悦远来的意思就是您首先要赢得社群里的人支持，连社群里的人都不支持您，您还做什么呢？社群里的人支持您的多，就赚钱，这是隐性财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富</w:t>
      </w:r>
      <w:r>
        <w:rPr>
          <w:color w:val="000000"/>
          <w:spacing w:val="0"/>
          <w:w w:val="100"/>
          <w:position w:val="0"/>
        </w:rPr>
        <w:t>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69" w:name="bookmark983"/>
      <w:bookmarkStart w:id="970" w:name="bookmark982"/>
      <w:bookmarkStart w:id="971" w:name="bookmark981"/>
      <w:r>
        <w:rPr>
          <w:color w:val="000000"/>
          <w:spacing w:val="0"/>
          <w:w w:val="100"/>
          <w:position w:val="0"/>
          <w:sz w:val="30"/>
          <w:szCs w:val="30"/>
        </w:rPr>
        <w:t>如何做到近悦远来？</w:t>
      </w:r>
      <w:bookmarkEnd w:id="969"/>
      <w:bookmarkEnd w:id="970"/>
      <w:bookmarkEnd w:id="971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就是您必须说话、做事都对社群里的人有帮助。大家都喜欢您，大家都爱您，都去您的直播间，您的视频里看。您的流量高，然后自动给您带来更多的流量，更多的成交。您必须让社群里的所有人都爱您。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4" w:lineRule="exact"/>
        <w:ind w:left="0" w:right="0" w:firstLine="440"/>
        <w:jc w:val="both"/>
      </w:pPr>
      <w:r>
        <w:rPr>
          <w:color w:val="000000"/>
          <w:spacing w:val="0"/>
          <w:w w:val="100"/>
          <w:position w:val="0"/>
        </w:rPr>
        <w:t>您做到了近悦远来，社群里的人都受您的恩惠，则您就会变得越来越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强大。外部自然就会变得更强大。每个人，本来就已经站在财富的门口了。 只是有些人放弃了。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0" w:lineRule="exact"/>
        <w:ind w:left="0" w:right="0"/>
        <w:jc w:val="left"/>
        <w:sectPr>
          <w:headerReference r:id="rId802" w:type="first"/>
          <w:footerReference r:id="rId805" w:type="first"/>
          <w:headerReference r:id="rId800" w:type="default"/>
          <w:footerReference r:id="rId803" w:type="default"/>
          <w:headerReference r:id="rId801" w:type="even"/>
          <w:footerReference r:id="rId804" w:type="even"/>
          <w:footnotePr>
            <w:numFmt w:val="decimal"/>
          </w:footnotePr>
          <w:pgSz w:w="9922" w:h="13813"/>
          <w:pgMar w:top="1061" w:right="1578" w:bottom="1382" w:left="1546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557530</wp:posOffset>
                </wp:positionH>
                <wp:positionV relativeFrom="margin">
                  <wp:posOffset>2559050</wp:posOffset>
                </wp:positionV>
                <wp:extent cx="105410" cy="784225"/>
                <wp:effectExtent l="0" t="0" r="0" b="0"/>
                <wp:wrapSquare wrapText="bothSides"/>
                <wp:docPr id="1857" name="Shape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" cy="784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近悦远来营销系统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57" o:spid="_x0000_s1026" o:spt="202" type="#_x0000_t202" style="position:absolute;left:0pt;margin-left:43.9pt;margin-top:201.5pt;height:61.75pt;width:8.3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Ddo4Y1wAAAAoBAAAPAAAAAAAAAAEAIAAAACIAAABkcnMvZG93bnJldi54bWxQSwECFAAUAAAA&#10;CACHTuJAKTLY17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近悦远来营销系统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您要去爱真正对您好的人，</w:t>
      </w:r>
      <w:r>
        <w:rPr>
          <w:color w:val="000000"/>
          <w:spacing w:val="0"/>
          <w:w w:val="100"/>
          <w:position w:val="0"/>
        </w:rPr>
        <w:t>然后展现这个东西给粉丝、直播间的人, 您自然就会富贵，成交。您必须爱对您好的人，这个就是近悦远来。如果对您好的人，您都不爱，您这个人坏透了。没人给您钱财的。</w:t>
      </w:r>
    </w:p>
    <w:p>
      <w:pPr>
        <w:pStyle w:val="31"/>
        <w:keepNext/>
        <w:keepLines/>
        <w:framePr w:w="396" w:h="8377" w:hRule="exact" w:wrap="auto" w:vAnchor="margin" w:hAnchor="page" w:x="8672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72" w:name="bookmark985"/>
      <w:bookmarkStart w:id="973" w:name="bookmark984"/>
      <w:bookmarkStart w:id="974" w:name="bookmark986"/>
      <w:r>
        <w:rPr>
          <w:color w:val="000000"/>
          <w:spacing w:val="0"/>
          <w:w w:val="100"/>
          <w:position w:val="0"/>
          <w:shd w:val="clear" w:color="auto" w:fill="auto"/>
        </w:rPr>
        <w:t>第三十五章</w:t>
      </w:r>
      <w:r>
        <w:rPr>
          <w:color w:val="000000"/>
          <w:spacing w:val="0"/>
          <w:w w:val="100"/>
          <w:position w:val="0"/>
          <w:shd w:val="clear" w:color="auto" w:fill="auto"/>
          <w:eastAsianLayout w:id="123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hd w:val="clear" w:color="auto" w:fill="auto"/>
          <w:lang w:eastAsia="zh-CN"/>
        </w:rPr>
        <w:t>易斌</w:t>
      </w:r>
      <w:r>
        <w:rPr>
          <w:color w:val="000000"/>
          <w:spacing w:val="0"/>
          <w:w w:val="100"/>
          <w:position w:val="0"/>
          <w:shd w:val="clear" w:color="auto" w:fill="auto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eastAsianLayout w:id="124" w:vert="1"/>
        </w:rPr>
        <w:t>72</w:t>
      </w:r>
      <w:r>
        <w:rPr>
          <w:color w:val="000000"/>
          <w:spacing w:val="0"/>
          <w:w w:val="100"/>
          <w:position w:val="0"/>
          <w:shd w:val="clear" w:color="auto" w:fill="auto"/>
        </w:rPr>
        <w:t>大营销系统之坦荡营销系统</w:t>
      </w:r>
      <w:bookmarkEnd w:id="972"/>
      <w:bookmarkEnd w:id="973"/>
      <w:bookmarkEnd w:id="974"/>
    </w:p>
    <w:p>
      <w:pPr>
        <w:pStyle w:val="33"/>
        <w:keepNext w:val="0"/>
        <w:keepLines w:val="0"/>
        <w:framePr w:w="284" w:h="4561" w:hRule="exact" w:wrap="auto" w:vAnchor="margin" w:hAnchor="page" w:x="7908" w:y="4411"/>
        <w:widowControl w:val="0"/>
        <w:shd w:val="clear" w:color="auto" w:fill="auto"/>
        <w:tabs>
          <w:tab w:val="left" w:leader="hyphen" w:pos="3820"/>
        </w:tabs>
        <w:bidi w:val="0"/>
        <w:spacing w:before="0" w:after="0" w:line="240" w:lineRule="auto"/>
        <w:ind w:left="0" w:right="0" w:firstLine="0"/>
        <w:jc w:val="lef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</w:rPr>
        <w:t>君子坦荡荡</w:t>
      </w:r>
      <w:r>
        <w:rPr>
          <w:color w:val="000000"/>
          <w:spacing w:val="0"/>
          <w:w w:val="100"/>
          <w:position w:val="0"/>
          <w:eastAsianLayout w:id="125" w:vert="1"/>
        </w:rPr>
        <w:t>，</w:t>
      </w:r>
      <w:r>
        <w:rPr>
          <w:color w:val="000000"/>
          <w:spacing w:val="0"/>
          <w:w w:val="100"/>
          <w:position w:val="0"/>
        </w:rPr>
        <w:t>就是赚钱的核心。</w:t>
      </w:r>
      <w:r>
        <w:rPr>
          <w:color w:val="000000"/>
          <w:spacing w:val="0"/>
          <w:w w:val="100"/>
          <w:position w:val="0"/>
          <w:eastAsianLayout w:id="126" w:vert="1"/>
        </w:rPr>
        <w:tab/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2" w:line="1" w:lineRule="exact"/>
      </w:pPr>
    </w:p>
    <w:p>
      <w:pPr>
        <w:widowControl w:val="0"/>
        <w:spacing w:line="1" w:lineRule="exact"/>
        <w:sectPr>
          <w:headerReference r:id="rId806" w:type="default"/>
          <w:footerReference r:id="rId808" w:type="default"/>
          <w:headerReference r:id="rId807" w:type="even"/>
          <w:footerReference r:id="rId809" w:type="even"/>
          <w:footnotePr>
            <w:numFmt w:val="decimal"/>
          </w:footnotePr>
          <w:pgSz w:w="9922" w:h="13813"/>
          <w:pgMar w:top="2617" w:right="855" w:bottom="383" w:left="2752" w:header="2189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810" w:type="default"/>
          <w:footerReference r:id="rId812" w:type="default"/>
          <w:headerReference r:id="rId811" w:type="even"/>
          <w:footerReference r:id="rId813" w:type="even"/>
          <w:footnotePr>
            <w:numFmt w:val="decimal"/>
          </w:footnotePr>
          <w:pgSz w:w="9922" w:h="13813"/>
          <w:pgMar w:top="1304" w:right="1573" w:bottom="1357" w:left="154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975" w:name="bookmark987"/>
      <w:bookmarkStart w:id="976" w:name="bookmark989"/>
      <w:bookmarkStart w:id="977" w:name="bookmark988"/>
      <w:r>
        <w:rPr>
          <w:color w:val="000000"/>
          <w:spacing w:val="0"/>
          <w:w w:val="100"/>
          <w:position w:val="0"/>
          <w:sz w:val="30"/>
          <w:szCs w:val="30"/>
        </w:rPr>
        <w:t>德行是财富的主人</w:t>
      </w:r>
      <w:bookmarkEnd w:id="975"/>
      <w:bookmarkEnd w:id="976"/>
      <w:bookmarkEnd w:id="977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1384300</wp:posOffset>
                </wp:positionV>
                <wp:extent cx="86995" cy="818515"/>
                <wp:effectExtent l="0" t="0" r="0" b="0"/>
                <wp:wrapSquare wrapText="bothSides"/>
                <wp:docPr id="1863" name="Shape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818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坦荡营销系统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63" o:spid="_x0000_s1026" o:spt="202" type="#_x0000_t202" style="position:absolute;left:0pt;margin-left:45.2pt;margin-top:109pt;height:64.45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wsYO1wAAAAoBAAAPAAAAAAAAAAEAIAAAACIAAABkcnMvZG93bnJldi54bWxQSwECFAAUAAAA&#10;CACHTuJAjW1bULYBAACC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坦荡营销系统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赚钱与其说是能力问题，不如说是人品问题，道德问题。一个人首先要纠正自己的人品、道德、发心、位置、定位，如果这个都搞不清楚，这个人就算讲话很厉害，也有才能，这一辈子也难。一个人要是搞清楚自己的发心、位置、定位、德行问题，这个人就算是没什么能力，也能借到大力，成就一番事业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德行是财富的主人，也是才干的主人。财富、才干，不过是有德之人的奴隶。君子坦荡荡，小人长戚戚。一个君子，是什么就说什么，不 会藏着掖着。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人是靠感觉活着的，第六感非常厉害，它能区别这个社会上的一切。 </w:t>
      </w:r>
      <w:r>
        <w:rPr>
          <w:color w:val="000000"/>
          <w:spacing w:val="0"/>
          <w:w w:val="100"/>
          <w:position w:val="0"/>
        </w:rPr>
        <w:t>比如，您追求一个女人，您的心里不舒服，即便是这个女人漂亮，您砸钱吸引到了，也跟他有了鱼水之欢，但是您最终会痛苦，分开是大概率事 件，这就是提前的感觉预告了结局，只是您没有注意。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7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而真正的坦荡之人，他从一开始就知道我对这个女人不爽，我不喜欢这个女人，我心里没有鬼胎，这种坦荡之人，会把一切讲明白。如果这个女人继续让这个坦荡之人不舒服，那么就早早的分开了，而不会陷入严重亏损与心理不高兴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4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5671820</wp:posOffset>
                </wp:positionH>
                <wp:positionV relativeFrom="paragraph">
                  <wp:posOffset>1828800</wp:posOffset>
                </wp:positionV>
                <wp:extent cx="88900" cy="596900"/>
                <wp:effectExtent l="0" t="0" r="0" b="0"/>
                <wp:wrapSquare wrapText="bothSides"/>
                <wp:docPr id="1865" name="Shape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596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坦荡营销系统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65" o:spid="_x0000_s1026" o:spt="202" type="#_x0000_t202" style="position:absolute;left:0pt;margin-left:446.6pt;margin-top:144pt;height:47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N7NhgNcAAAALAQAADwAAAAAAAAABACAAAAAiAAAAZHJzL2Rvd25yZXYueG1sUEsBAhQAFAAAAAgA&#10;h07iQB+uCG60AQAAgg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坦荡营销系统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z w:val="22"/>
          <w:szCs w:val="22"/>
        </w:rPr>
        <w:t>一个坦荡的人是直白的。人必须先坦荡，才会诚恳，才有力量。才 能借到一切力量。</w:t>
      </w:r>
      <w:r>
        <w:rPr>
          <w:color w:val="000000"/>
          <w:spacing w:val="0"/>
          <w:w w:val="100"/>
          <w:position w:val="0"/>
        </w:rPr>
        <w:t>比如，您在我们社群做视频，做直播，您就明确告诉粉丝，这是从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那里学来的，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  <w:r>
        <w:rPr>
          <w:color w:val="000000"/>
          <w:spacing w:val="0"/>
          <w:w w:val="100"/>
          <w:position w:val="0"/>
        </w:rPr>
        <w:t>老板社群那里学来的。这样，您并不会渺小，相反，您的力量会更大，成交率会更高，大家会更信任您，会更喜欢您，所有人在这个系统里都受益。可惜，您格局小，心怀鬼胎，要把这一切都据为己有, 所谓贪天之功，在古代，您这种人是大罪。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  <w:rPr>
          <w:rFonts w:hint="default" w:eastAsia="宋体"/>
          <w:sz w:val="22"/>
          <w:szCs w:val="22"/>
          <w:lang w:val="en-US" w:eastAsia="zh-CN"/>
        </w:rPr>
        <w:sectPr>
          <w:footnotePr>
            <w:numFmt w:val="decimal"/>
          </w:footnotePr>
          <w:type w:val="continuous"/>
          <w:pgSz w:w="9922" w:h="13813"/>
          <w:pgMar w:top="1304" w:right="1573" w:bottom="1357" w:left="1544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营销首先是个人品问题，营销首先是个德行问题，营销首先是个人 格问题，营销首先是个格局问题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eastAsia="zh-CN"/>
        </w:rPr>
        <w:t>。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一切都是合作关系，单打独斗难成大事。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leftChars="0" w:right="0" w:firstLine="0" w:firstLineChars="0"/>
        <w:jc w:val="both"/>
      </w:pPr>
      <w:r>
        <w:rPr>
          <w:color w:val="000000"/>
          <w:spacing w:val="0"/>
          <w:w w:val="100"/>
          <w:position w:val="0"/>
        </w:rPr>
        <w:t>这几句话，您要是读不懂，您这辈子，差不多就报废了，也不用努力 了，努力也是碌碌无为。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78" w:name="bookmark992"/>
      <w:bookmarkStart w:id="979" w:name="bookmark991"/>
      <w:bookmarkStart w:id="980" w:name="bookmark990"/>
      <w:r>
        <w:rPr>
          <w:color w:val="000000"/>
          <w:spacing w:val="0"/>
          <w:w w:val="100"/>
          <w:position w:val="0"/>
          <w:sz w:val="30"/>
          <w:szCs w:val="30"/>
        </w:rPr>
        <w:t>坦荡的本质就是诚恳</w:t>
      </w:r>
      <w:bookmarkEnd w:id="978"/>
      <w:bookmarkEnd w:id="979"/>
      <w:bookmarkEnd w:id="980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君子坦荡荡，小人长戚戚。人之视己，如见其肝肺然，则何益矣。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不坦荡的人，天天想着喧宾夺主，天天想着自己是主角，这戏就没发唱下去了。您演独角戏。您搞不清楚，这个社会，这个社群，其实是我们 所有人的力量才构成的。一个社群经营到这个规模，并不是一个人能搞定 的。您连这个团队意识都没有，难啊。您要搞清楚，您的成绩必须是大家 的，您也要搞清楚，您不借力您搞不起来。这就是坦荡。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当然，您不借力，能赚钱吗？能。不过，您会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很难</w:t>
      </w:r>
      <w:r>
        <w:rPr>
          <w:color w:val="000000"/>
          <w:spacing w:val="0"/>
          <w:w w:val="100"/>
          <w:position w:val="0"/>
        </w:rPr>
        <w:t>。有省力，有皆大欢喜的事情，您不做。您非要藏着，掖着。这或许就是您的人性</w:t>
      </w:r>
      <w:r>
        <w:rPr>
          <w:rFonts w:hint="eastAsia"/>
          <w:color w:val="000000"/>
          <w:spacing w:val="0"/>
          <w:w w:val="100"/>
          <w:position w:val="0"/>
          <w:lang w:val="en-US" w:eastAsia="zh-CN"/>
        </w:rPr>
        <w:t>自私的一面。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1" w:lineRule="exact"/>
        <w:ind w:left="0" w:right="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坦荡的本质就是诚恳。</w:t>
      </w:r>
      <w:r>
        <w:rPr>
          <w:color w:val="000000"/>
          <w:spacing w:val="0"/>
          <w:w w:val="100"/>
          <w:position w:val="0"/>
        </w:rPr>
        <w:t>诚恳了，别人才信任您。您都不坦荡，何来对方给您钞票的信任？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1" w:lineRule="exact"/>
        <w:ind w:left="0" w:right="0"/>
        <w:jc w:val="both"/>
        <w:sectPr>
          <w:headerReference r:id="rId816" w:type="first"/>
          <w:footerReference r:id="rId819" w:type="first"/>
          <w:headerReference r:id="rId814" w:type="default"/>
          <w:footerReference r:id="rId817" w:type="default"/>
          <w:headerReference r:id="rId815" w:type="even"/>
          <w:footerReference r:id="rId818" w:type="even"/>
          <w:footnotePr>
            <w:numFmt w:val="decimal"/>
          </w:footnotePr>
          <w:pgSz w:w="9922" w:h="13813"/>
          <w:pgMar w:top="1304" w:right="1573" w:bottom="1357" w:left="1544" w:header="0" w:footer="3" w:gutter="0"/>
          <w:pgNumType w:fmt="decimal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margin">
                  <wp:posOffset>2506345</wp:posOffset>
                </wp:positionV>
                <wp:extent cx="102870" cy="836930"/>
                <wp:effectExtent l="0" t="0" r="0" b="0"/>
                <wp:wrapSquare wrapText="bothSides"/>
                <wp:docPr id="1883" name="Shap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" cy="8369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坦荡营销系统——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83" o:spid="_x0000_s1026" o:spt="202" type="#_x0000_t202" style="position:absolute;left:0pt;margin-left:46pt;margin-top:197.35pt;height:65.9pt;width:8.1pt;mso-position-horizontal-relative:page;mso-position-vertical-relative:margin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Dvh2CdgAAAAKAQAADwAAAAAAAAABACAAAAAiAAAAZHJzL2Rvd25yZXYueG1sUEsBAhQAFAAA&#10;AAgAh07iQHYPeRm2AQAAgw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坦荡营销系统——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君子坦荡荡，小人长戚戚。做人要坦荡，没什么好遮遮掩掩的。坦荡的人才心安，是什么就说什么。小人呢，眼神游离，满口谎言，您真不知 道跟这种人如何交流。有人说，要跟小人练心。我不跟小人练心，我远离 小人。小人没逻辑，乱整，把自己的生活弄得一团糟，谁跟他接触，谁的生活也会一团糟。我不跟这种人练心。我只跟躬行君子一起进步。</w:t>
      </w:r>
    </w:p>
    <w:p>
      <w:pPr>
        <w:pStyle w:val="33"/>
        <w:keepNext w:val="0"/>
        <w:keepLines w:val="0"/>
        <w:framePr w:w="1458" w:h="8946" w:hRule="exact" w:wrap="auto" w:vAnchor="margin" w:hAnchor="page" w:x="7689" w:y="1"/>
        <w:widowControl w:val="0"/>
        <w:shd w:val="clear" w:color="auto" w:fill="auto"/>
        <w:bidi w:val="0"/>
        <w:spacing w:before="0" w:after="0" w:line="547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30"/>
          <w:szCs w:val="30"/>
        </w:rPr>
        <w:t>第三十六章</w:t>
      </w:r>
      <w:r>
        <w:rPr>
          <w:color w:val="000000"/>
          <w:spacing w:val="0"/>
          <w:w w:val="100"/>
          <w:position w:val="0"/>
          <w:sz w:val="30"/>
          <w:szCs w:val="30"/>
          <w:eastAsianLayout w:id="127" w:vert="1"/>
        </w:rPr>
        <w:t xml:space="preserve"> </w:t>
      </w:r>
      <w:r>
        <w:rPr>
          <w:rFonts w:hint="eastAsia"/>
          <w:color w:val="000000"/>
          <w:spacing w:val="0"/>
          <w:w w:val="100"/>
          <w:position w:val="0"/>
          <w:sz w:val="30"/>
          <w:szCs w:val="30"/>
          <w:lang w:eastAsia="zh-CN"/>
        </w:rPr>
        <w:t>易斌</w:t>
      </w:r>
      <w:r>
        <w:rPr>
          <w:color w:val="000000"/>
          <w:spacing w:val="0"/>
          <w:w w:val="100"/>
          <w:position w:val="0"/>
          <w:sz w:val="30"/>
          <w:szCs w:val="30"/>
        </w:rPr>
        <w:t>方法</w:t>
      </w:r>
      <w:r>
        <w:rPr>
          <w:b/>
          <w:bCs/>
          <w:color w:val="000000"/>
          <w:spacing w:val="0"/>
          <w:w w:val="100"/>
          <w:position w:val="0"/>
          <w:sz w:val="32"/>
          <w:szCs w:val="32"/>
          <w:eastAsianLayout w:id="128" w:vert="1"/>
        </w:rPr>
        <w:t>72</w:t>
      </w:r>
      <w:r>
        <w:rPr>
          <w:color w:val="000000"/>
          <w:spacing w:val="0"/>
          <w:w w:val="100"/>
          <w:position w:val="0"/>
          <w:sz w:val="30"/>
          <w:szCs w:val="30"/>
        </w:rPr>
        <w:t>大营销系统之影响力营销系统</w:t>
      </w:r>
      <w:r>
        <w:rPr>
          <w:color w:val="000000"/>
          <w:spacing w:val="0"/>
          <w:w w:val="100"/>
          <w:position w:val="0"/>
          <w:sz w:val="30"/>
          <w:szCs w:val="30"/>
          <w:eastAsianLayout w:id="129" w:vert="1"/>
        </w:rPr>
        <w:t xml:space="preserve"> </w:t>
      </w:r>
      <w:r>
        <w:rPr>
          <w:color w:val="000000"/>
          <w:spacing w:val="0"/>
          <w:w w:val="100"/>
          <w:position w:val="0"/>
        </w:rPr>
        <w:t>创业的初级阶段是卖产品、服务</w:t>
      </w:r>
      <w:r>
        <w:rPr>
          <w:color w:val="000000"/>
          <w:spacing w:val="0"/>
          <w:w w:val="100"/>
          <w:position w:val="0"/>
          <w:lang w:val="zh-CN" w:eastAsia="zh-CN" w:bidi="zh-CN"/>
          <w:eastAsianLayout w:id="130" w:vert="1"/>
        </w:rPr>
        <w:t>•，</w:t>
      </w:r>
      <w:r>
        <w:rPr>
          <w:color w:val="000000"/>
          <w:spacing w:val="0"/>
          <w:w w:val="100"/>
          <w:position w:val="0"/>
          <w:lang w:val="zh-CN" w:eastAsia="zh-CN" w:bidi="zh-CN"/>
        </w:rPr>
        <w:t>中</w:t>
      </w:r>
      <w:r>
        <w:rPr>
          <w:color w:val="000000"/>
          <w:spacing w:val="0"/>
          <w:w w:val="100"/>
          <w:position w:val="0"/>
        </w:rPr>
        <w:t>级阶段是搞营销</w:t>
      </w:r>
      <w:r>
        <w:rPr>
          <w:color w:val="000000"/>
          <w:spacing w:val="0"/>
          <w:w w:val="100"/>
          <w:position w:val="0"/>
          <w:eastAsianLayout w:id="131" w:vert="1"/>
        </w:rPr>
        <w:t>；</w:t>
      </w:r>
      <w:r>
        <w:rPr>
          <w:color w:val="000000"/>
          <w:spacing w:val="0"/>
          <w:w w:val="100"/>
          <w:position w:val="0"/>
        </w:rPr>
        <w:t>高级阶段是搞</w:t>
      </w:r>
      <w:r>
        <w:rPr>
          <w:color w:val="000000"/>
          <w:spacing w:val="0"/>
          <w:w w:val="100"/>
          <w:position w:val="0"/>
          <w:eastAsianLayout w:id="132" w:vert="1"/>
        </w:rPr>
        <w:t xml:space="preserve"> </w:t>
      </w:r>
      <w:r>
        <w:rPr>
          <w:color w:val="000000"/>
          <w:spacing w:val="0"/>
          <w:w w:val="100"/>
          <w:position w:val="0"/>
        </w:rPr>
        <w:t>品牌</w:t>
      </w:r>
      <w:r>
        <w:rPr>
          <w:color w:val="000000"/>
          <w:spacing w:val="0"/>
          <w:w w:val="100"/>
          <w:position w:val="0"/>
          <w:eastAsianLayout w:id="133" w:vert="1"/>
        </w:rPr>
        <w:t>•，</w:t>
      </w:r>
      <w:r>
        <w:rPr>
          <w:color w:val="000000"/>
          <w:spacing w:val="0"/>
          <w:w w:val="100"/>
          <w:position w:val="0"/>
        </w:rPr>
        <w:t>更高阶的是搞影响力。</w:t>
      </w:r>
    </w:p>
    <w:p>
      <w:pPr>
        <w:pStyle w:val="33"/>
        <w:keepNext w:val="0"/>
        <w:keepLines w:val="0"/>
        <w:framePr w:w="259" w:h="731" w:hRule="exact" w:wrap="auto" w:vAnchor="margin" w:hAnchor="page" w:x="7188" w:y="8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rFonts w:hint="eastAsia" w:eastAsia="宋体"/>
          <w:lang w:eastAsia="zh-CN"/>
        </w:rPr>
      </w:pPr>
      <w:r>
        <w:rPr>
          <w:color w:val="000000"/>
          <w:spacing w:val="0"/>
          <w:w w:val="100"/>
          <w:position w:val="0"/>
          <w:eastAsianLayout w:id="134" w:vert="1"/>
        </w:rPr>
        <w:t>.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易斌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5" w:line="1" w:lineRule="exact"/>
      </w:pPr>
    </w:p>
    <w:p>
      <w:pPr>
        <w:widowControl w:val="0"/>
        <w:spacing w:line="1" w:lineRule="exact"/>
        <w:sectPr>
          <w:headerReference r:id="rId820" w:type="default"/>
          <w:footerReference r:id="rId822" w:type="default"/>
          <w:headerReference r:id="rId821" w:type="even"/>
          <w:footerReference r:id="rId823" w:type="even"/>
          <w:footnotePr>
            <w:numFmt w:val="decimal"/>
          </w:footnotePr>
          <w:pgSz w:w="9922" w:h="13813"/>
          <w:pgMar w:top="2507" w:right="776" w:bottom="729" w:left="2745" w:header="2079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981" w:name="bookmark994"/>
      <w:bookmarkStart w:id="982" w:name="bookmark993"/>
      <w:bookmarkStart w:id="983" w:name="bookmark995"/>
      <w:r>
        <w:rPr>
          <w:color w:val="000000"/>
          <w:spacing w:val="0"/>
          <w:w w:val="100"/>
          <w:position w:val="0"/>
          <w:sz w:val="30"/>
          <w:szCs w:val="30"/>
        </w:rPr>
        <w:t>影响力的建立罗首先是信任</w:t>
      </w:r>
      <w:bookmarkEnd w:id="981"/>
      <w:bookmarkEnd w:id="982"/>
      <w:bookmarkEnd w:id="983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想要在互联网上厉害，一定要打造自己的影响力。有影响力的人，做社交，好做。做营销，也好做。这个时代，是靠影响力打天下的时代，当然，也只有聪明人，知道影响力的重要性，知道自己的互联网影响力就是真金白银的财富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38100</wp:posOffset>
                </wp:positionV>
                <wp:extent cx="86995" cy="916940"/>
                <wp:effectExtent l="0" t="0" r="0" b="0"/>
                <wp:wrapSquare wrapText="bothSides"/>
                <wp:docPr id="1889" name="Shape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916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——影响力营销系统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89" o:spid="_x0000_s1026" o:spt="202" type="#_x0000_t202" style="position:absolute;left:0pt;margin-left:38.25pt;margin-top:3pt;height:72.2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9PostQAAAAHAQAADwAAAAAAAAABACAAAAAiAAAAZHJzL2Rvd25yZXYueG1sUEsBAhQAFAAAAAgA&#10;h07iQP7rKz63AQAAggMAAA4AAAAAAAAAAQAgAAAAIw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——影响力营销系统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您想要很多粉丝，首先要传递您的影响力。您想营销，首先要传递您的影响力。您没影响力，就没办法赚钱。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影响力的建立，首先是信任，别人信任您，您才可以影响到别人。 也就是您承诺给别人的要做到。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说谎的人是愚蠢的。说谎，会导致别人揭穿您的谎言，导致您没有信任度，没有影响力。您言出必行，让人看到您说话算数，您的影响力就会越来越大。反之，您出尔反尔，经常狡辩，您的影响力就会灰飞烟灭。所以信用对一个打造自己影响力的人来讲，是极其重要的，不要乱说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8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2"/>
          <w:szCs w:val="22"/>
        </w:rPr>
        <w:t>做一个有影响力的人，首先要做一个好人，做一个善良的人，这样, 大家才会信任您，喜欢您。</w:t>
      </w:r>
      <w:r>
        <w:rPr>
          <w:color w:val="000000"/>
          <w:spacing w:val="0"/>
          <w:w w:val="100"/>
          <w:position w:val="0"/>
        </w:rPr>
        <w:t>所以，在社交媒体上，不可口出恶言，只引人向善，这样喜欢您的人才越来越多。当您的粉丝越多，您说的话都必须全部是正能量的。您的人品好，您为粉丝出谋划策，粉丝看了您的言论受益， 则您具备粉丝影响力。反之，您人品差，不为粉丝着想，粉丝看了您的言论反而受害，则您不具备粉丝影响力。想要有粉丝影响力，您首先得为粉丝付出。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5" w:lineRule="exact"/>
        <w:ind w:left="0" w:right="0" w:firstLine="420"/>
        <w:jc w:val="both"/>
        <w:rPr>
          <w:sz w:val="22"/>
          <w:szCs w:val="22"/>
        </w:rPr>
        <w:sectPr>
          <w:footnotePr>
            <w:numFmt w:val="decimal"/>
          </w:footnotePr>
          <w:pgSz w:w="9922" w:h="13813"/>
          <w:pgMar w:top="2331" w:right="1734" w:bottom="918" w:left="1460" w:header="1903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权威的建立，是建立在实力的基础上，真诚是实力的一部分，勤奋 工作也是实力的一部分。您只有拿出实际的东西，您说的话，别人才相</w:t>
      </w:r>
    </w:p>
    <w:p>
      <w:pPr>
        <w:pStyle w:val="23"/>
        <w:keepNext w:val="0"/>
        <w:keepLines w:val="0"/>
        <w:framePr w:w="371" w:h="252" w:wrap="auto" w:vAnchor="text" w:hAnchor="page" w:x="75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0"/>
          <w:szCs w:val="20"/>
        </w:rPr>
        <w:t>336</w:t>
      </w:r>
    </w:p>
    <w:p>
      <w:pPr>
        <w:widowControl w:val="0"/>
        <w:spacing w:after="25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2331" w:right="1733" w:bottom="723" w:left="754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5761990</wp:posOffset>
                </wp:positionH>
                <wp:positionV relativeFrom="paragraph">
                  <wp:posOffset>2265680</wp:posOffset>
                </wp:positionV>
                <wp:extent cx="88900" cy="916940"/>
                <wp:effectExtent l="0" t="0" r="0" b="0"/>
                <wp:wrapSquare wrapText="bothSides"/>
                <wp:docPr id="1891" name="Shape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916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leader="hyphen" w:pos="141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影响力营销系统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ab/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91" o:spid="_x0000_s1026" o:spt="202" type="#_x0000_t202" style="position:absolute;left:0pt;margin-left:453.7pt;margin-top:178.4pt;height:72.2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C9VxKNgAAAALAQAADwAAAAAAAAABACAAAAAiAAAAZHJzL2Rvd25yZXYueG1sUEsBAhQAFAAA&#10;AAgAh07iQP5ejgq2AQAAgg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leader="hyphen" w:pos="141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影响力营销系统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信；您做的动作，别人才会尊重您。如此，您才会影响到别人。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要做大家都喜欢的事情，比如，我天天讲创业的思想、思维方式，大家就喜欢，毕竟，这是帮大家赚钱，发家致富的东西。如果您让人非常讨厌，您也很难对别人施加您想要的影响力。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60"/>
        <w:jc w:val="both"/>
        <w:sectPr>
          <w:footnotePr>
            <w:numFmt w:val="decimal"/>
          </w:footnotePr>
          <w:pgSz w:w="9922" w:h="13813"/>
          <w:pgMar w:top="1435" w:right="1402" w:bottom="951" w:left="1773" w:header="1007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借助互联网工具，让您的影响力快速的传达</w:t>
      </w:r>
      <w:r>
        <w:rPr>
          <w:rFonts w:hint="eastAsia"/>
          <w:color w:val="000000"/>
          <w:spacing w:val="0"/>
          <w:w w:val="100"/>
          <w:position w:val="0"/>
          <w:lang w:eastAsia="zh-CN"/>
        </w:rPr>
        <w:t>。</w:t>
      </w:r>
      <w:r>
        <w:rPr>
          <w:color w:val="000000"/>
          <w:spacing w:val="0"/>
          <w:w w:val="100"/>
          <w:position w:val="0"/>
        </w:rPr>
        <w:t>利用同事、员工，迅速传播您的影响力。也就是您一个人，很难快速的传播您的影响力，您必须组织一个利益共同体，来传播您的影响力。有了影响力，做好了尾巴系统, 自然就能赚钱。</w:t>
      </w:r>
    </w:p>
    <w:p>
      <w:pPr>
        <w:widowControl w:val="0"/>
        <w:spacing w:before="85" w:after="85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9922" w:h="13813"/>
          <w:pgMar w:top="1068" w:right="0" w:bottom="1316" w:left="0" w:header="0" w:footer="3" w:gutter="0"/>
          <w:pgNumType w:fmt="decimal"/>
          <w:cols w:space="720" w:num="1"/>
          <w:rtlGutter w:val="0"/>
          <w:docGrid w:linePitch="360" w:charSpace="0"/>
        </w:sectPr>
      </w:pP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84" w:name="bookmark996"/>
      <w:bookmarkStart w:id="985" w:name="bookmark998"/>
      <w:bookmarkStart w:id="986" w:name="bookmark997"/>
      <w:r>
        <w:rPr>
          <w:color w:val="000000"/>
          <w:spacing w:val="0"/>
          <w:w w:val="100"/>
          <w:position w:val="0"/>
          <w:sz w:val="30"/>
          <w:szCs w:val="30"/>
        </w:rPr>
        <w:t>想要有影响力，一定要有自己的文化主张</w:t>
      </w:r>
      <w:bookmarkEnd w:id="984"/>
      <w:bookmarkEnd w:id="985"/>
      <w:bookmarkEnd w:id="986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想要有影响力，一定要有自己的文化主张，要自成一派，如诸子百家, 每一派有厉害的理论、学说，就具有影响力。还有一种模式，就是直接师承一种价值主张，比如，您就一辈子宣传儒家思想，您就会具备一定的影响力。</w:t>
      </w:r>
      <w:r>
        <w:rPr>
          <w:color w:val="000000"/>
          <w:spacing w:val="0"/>
          <w:w w:val="100"/>
          <w:position w:val="0"/>
          <w:sz w:val="22"/>
          <w:szCs w:val="22"/>
        </w:rPr>
        <w:t>想要有影响力，一定要有明确的文化主张、价值主张，时间长了，您就会形成一种特有的影响力。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张仪、苏秦，舌辩群雄，王者之师，安天下几十年。庞涓、孙膑，干戈天下，创造了很多有趣的故事，如围魏救赵，田忌赛马。这几人都具有强大的影响力。于是他们的师父鬼谷子，当然也就有了影响力。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一个人想有影响力，教会几个人去风云天下，这个老师父，自然就具有影响力。这也是一条打造影响力的路子。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  <w:sectPr>
          <w:footnotePr>
            <w:numFmt w:val="decimal"/>
          </w:footnotePr>
          <w:type w:val="continuous"/>
          <w:pgSz w:w="9922" w:h="13813"/>
          <w:pgMar w:top="1068" w:right="1428" w:bottom="1316" w:left="1552" w:header="0" w:footer="3" w:gutter="0"/>
          <w:pgNumType w:fmt="decimal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88900" distR="88900" simplePos="0" relativeHeight="251661312" behindDoc="0" locked="0" layoutInCell="1" allowOverlap="1">
                <wp:simplePos x="0" y="0"/>
                <wp:positionH relativeFrom="page">
                  <wp:posOffset>5567680</wp:posOffset>
                </wp:positionH>
                <wp:positionV relativeFrom="paragraph">
                  <wp:posOffset>228600</wp:posOffset>
                </wp:positionV>
                <wp:extent cx="231140" cy="160020"/>
                <wp:effectExtent l="0" t="0" r="0" b="0"/>
                <wp:wrapSquare wrapText="bothSides"/>
                <wp:docPr id="1893" name="Shape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60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</w:rPr>
                              <w:t>337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93" o:spid="_x0000_s1026" o:spt="202" type="#_x0000_t202" style="position:absolute;left:0pt;margin-left:438.4pt;margin-top:18pt;height:12.6pt;width:18.2pt;mso-position-horizontal-relative:page;mso-wrap-distance-bottom:0pt;mso-wrap-distance-left:7pt;mso-wrap-distance-right:7pt;mso-wrap-distance-top:0pt;mso-wrap-style:none;z-index:251661312;mso-width-relative:page;mso-height-relative:page;" filled="f" stroked="f" coordsize="21600,21600" o:gfxdata="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/F1hr1gAA&#10;AAkBAAAPAAAAAAAAAAEAIAAAACIAAABkcnMvZG93bnJldi54bWxQSwECFAAUAAAACACHTuJAYvdR&#10;tK4BAAB1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</w:rPr>
                        <w:t>337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 xml:space="preserve">近代有一个人，就是这种模式，打造得自己很具有影响力，各种达官 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贵人，都去他那里找他，其门庭若市，却也不见生人，实在有趣，我是佩服得很呐。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山雨欲来风满楼，黑云压城城欲摧。能吟诗作赋，句子优美，朗朗上口，能舌辩群雄，能骑马定乾坤者，必定是优秀人才，有影响力的人。也就是，此人，要么能文，要么能武，要么能文能武。要是啥都干不了，还想有影响力，此人是痴心妄想，白日做梦，想旱地拔葱呢？人啊，没有影响力，就去打磨自己的才华，以及业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6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-63500</wp:posOffset>
                </wp:positionV>
                <wp:extent cx="86995" cy="1140460"/>
                <wp:effectExtent l="0" t="0" r="0" b="0"/>
                <wp:wrapSquare wrapText="bothSides"/>
                <wp:docPr id="1895" name="Shape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11404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——影响力营销系统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95" o:spid="_x0000_s1026" o:spt="202" type="#_x0000_t202" style="position:absolute;left:0pt;margin-left:45.35pt;margin-top:-5pt;height:89.8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8wqK/1wAAAAoBAAAPAAAAAAAAAAEAIAAAACIAAABkcnMvZG93bnJldi54bWxQSwECFAAUAAAA&#10;CACHTuJAF34YCbYBAACD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——影响力营销系统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打造影响力的高手，是讲故事的高手，而不是讲理论的高手。人们喜欢听故事，只有故事才会传播，只有故事才会被人记忆，只有故事能感动人，能深入人心。打造谁的影响力，就讲谁的故事。打造曹操的影响力, 就讲曹操，打造您自己的影响力，就讲您自己的故事。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20" w:line="240" w:lineRule="auto"/>
        <w:ind w:left="0" w:right="0" w:firstLine="0"/>
        <w:jc w:val="left"/>
        <w:rPr>
          <w:sz w:val="30"/>
          <w:szCs w:val="30"/>
        </w:rPr>
      </w:pPr>
      <w:bookmarkStart w:id="987" w:name="bookmark1001"/>
      <w:bookmarkStart w:id="988" w:name="bookmark999"/>
      <w:bookmarkStart w:id="989" w:name="bookmark1000"/>
      <w:r>
        <w:rPr>
          <w:color w:val="000000"/>
          <w:spacing w:val="0"/>
          <w:w w:val="100"/>
          <w:position w:val="0"/>
          <w:sz w:val="30"/>
          <w:szCs w:val="30"/>
        </w:rPr>
        <w:t>打造强者形象，增加影响力</w:t>
      </w:r>
      <w:bookmarkEnd w:id="987"/>
      <w:bookmarkEnd w:id="988"/>
      <w:bookmarkEnd w:id="989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打造影响力首先要亮成就，您有什么成就？您有什么值得骄傲的？您的粉丝在意什么？若您的一言一行都没什么出众的，您毫无成就，无论您怎么传播，您都不会有影响力。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只有冠军，才有影响力，做什么都必须做到行业第一。行业第二，没人关注，即便是很厉害，慢慢也被人遗忘了。一个人想要有影响力，就一定要追求行业第一，追求冠军，做冠军，有影响力。做第二，就被遗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89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要立志做冠军，做行业第一，冠军的影响力非常巨大，人们几乎只能</w:t>
      </w:r>
      <w:r>
        <w:rPr>
          <w:color w:val="000000"/>
          <w:spacing w:val="0"/>
          <w:w w:val="100"/>
          <w:position w:val="0"/>
        </w:rPr>
        <w:br w:type="page"/>
      </w:r>
      <w:r>
        <w:rPr>
          <w:color w:val="000000"/>
          <w:spacing w:val="0"/>
          <w:w w:val="100"/>
          <w:position w:val="0"/>
        </w:rPr>
        <w:t>记住冠军，冠军拥有强大的品牌影响力，可以做广告，做代言，甚至接拍戏剧，而亚军可能就被人遗忘了。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2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想要拥有强大的影响力，就必须获得行业第一，</w:t>
      </w:r>
      <w:r>
        <w:rPr>
          <w:color w:val="000000"/>
          <w:spacing w:val="0"/>
          <w:w w:val="100"/>
          <w:position w:val="0"/>
        </w:rPr>
        <w:t>获得冠军，以冠军的标准来要求自己。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5629275</wp:posOffset>
                </wp:positionH>
                <wp:positionV relativeFrom="paragraph">
                  <wp:posOffset>914400</wp:posOffset>
                </wp:positionV>
                <wp:extent cx="91440" cy="918845"/>
                <wp:effectExtent l="0" t="0" r="0" b="0"/>
                <wp:wrapSquare wrapText="bothSides"/>
                <wp:docPr id="1897" name="Shape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" cy="9188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——影响力营销系统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97" o:spid="_x0000_s1026" o:spt="202" type="#_x0000_t202" style="position:absolute;left:0pt;margin-left:443.25pt;margin-top:72pt;height:72.35pt;width:7.2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H9rGx9gAAAALAQAADwAAAAAAAAABACAAAAAiAAAAZHJzL2Rvd25yZXYueG1sUEsBAhQAFAAA&#10;AAgAh07iQENasmu2AQAAgg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——影响力营销系统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打造自己的强者形象，会让自己的影响力增加。弱者都希望跟随强者，听从强者安排，这是人性的本能。高手从衣食住行，言谈举止之间都把自己打造或者模仿成强者形象。这个人的影响力就增加。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80" w:line="385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自信心是影响影响力的重要一环。</w:t>
      </w:r>
      <w:r>
        <w:rPr>
          <w:color w:val="000000"/>
          <w:spacing w:val="0"/>
          <w:w w:val="100"/>
          <w:position w:val="0"/>
        </w:rPr>
        <w:t>当您非常有自信心的时候，您的听众、跟随者，也会不知不觉的被您感染，觉得您说的就是这么回事，您的行为是对的，有一定道理的。一个领导，首先要修炼自己的自信心，才能修炼自己的影响力，您自己都不相信自己，您就没有影响力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00" w:line="240" w:lineRule="auto"/>
        <w:ind w:left="0" w:right="0" w:firstLine="0"/>
        <w:jc w:val="left"/>
        <w:rPr>
          <w:sz w:val="30"/>
          <w:szCs w:val="30"/>
        </w:rPr>
      </w:pPr>
      <w:bookmarkStart w:id="990" w:name="bookmark1002"/>
      <w:bookmarkStart w:id="991" w:name="bookmark1003"/>
      <w:bookmarkStart w:id="992" w:name="bookmark1004"/>
      <w:r>
        <w:rPr>
          <w:color w:val="000000"/>
          <w:spacing w:val="0"/>
          <w:w w:val="100"/>
          <w:position w:val="0"/>
          <w:sz w:val="30"/>
          <w:szCs w:val="30"/>
        </w:rPr>
        <w:t>社交能力是提升影响力的重要一环</w:t>
      </w:r>
      <w:bookmarkEnd w:id="990"/>
      <w:bookmarkEnd w:id="991"/>
      <w:bookmarkEnd w:id="992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89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打造影响力的另一个套路是不断地混脸熟，您不断地出现在别人眼前, 社交媒体里，如微博里，别人不得不记住您，看到您，您就具有了影响力。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0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z w:val="22"/>
          <w:szCs w:val="22"/>
        </w:rPr>
        <w:t>社交能力是提升影响力的重要</w:t>
      </w:r>
      <w:r>
        <w:rPr>
          <w:rFonts w:hint="eastAsia"/>
          <w:color w:val="000000"/>
          <w:spacing w:val="0"/>
          <w:w w:val="100"/>
          <w:position w:val="0"/>
          <w:sz w:val="22"/>
          <w:szCs w:val="22"/>
          <w:lang w:val="en-US" w:eastAsia="zh-CN"/>
        </w:rPr>
        <w:t>一</w:t>
      </w:r>
      <w:r>
        <w:rPr>
          <w:color w:val="000000"/>
          <w:spacing w:val="0"/>
          <w:w w:val="100"/>
          <w:position w:val="0"/>
          <w:sz w:val="22"/>
          <w:szCs w:val="22"/>
        </w:rPr>
        <w:t>环，人们在乎您跟谁在一起，人们认为相同的人才会在一起。物以类聚，人以群分。</w:t>
      </w:r>
      <w:r>
        <w:rPr>
          <w:color w:val="000000"/>
          <w:spacing w:val="0"/>
          <w:w w:val="100"/>
          <w:position w:val="0"/>
        </w:rPr>
        <w:t>所以，您想要有影响力， 就最好要有社交能力，多社交一些影响力大的人。想要打造自己的影响力， 首先要学会社交有影响力的高人，跟着高人混，则您就慢慢有影响力，近朱者赤，近墨者黑。</w:t>
      </w:r>
      <w:r>
        <w:br w:type="page"/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2" w:lineRule="exact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不过仅仅是社交有影响力的高人还不行，您还得拿出您的绝活与大家交换，您显得有专业价值，又能跟有影响力的人做朋友，则您的影响力与日俱增。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40" w:line="392" w:lineRule="exact"/>
        <w:ind w:left="0" w:right="0" w:firstLine="42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1397000</wp:posOffset>
                </wp:positionV>
                <wp:extent cx="86995" cy="914400"/>
                <wp:effectExtent l="0" t="0" r="0" b="0"/>
                <wp:wrapSquare wrapText="bothSides"/>
                <wp:docPr id="1899" name="Shape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影响力营销系统——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99" o:spid="_x0000_s1026" o:spt="202" type="#_x0000_t202" style="position:absolute;left:0pt;margin-left:45.7pt;margin-top:110pt;height:72pt;width:6.85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yHAuQ1gAAAAoBAAAPAAAAAAAAAAEAIAAAACIAAABkcnMvZG93bnJldi54bWxQSwECFAAUAAAA&#10;CACHTuJAxsURgLcBAACCAwAADgAAAAAAAAABACAAAAAl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影响力营销系统——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您学习那些具有影响力的人的衣食住行，言谈举止，也会让您琢磨到影响力的一些秘密。有影响力的人在衣食住行上，言谈举止上都会体现出来权威感，而这些东西其实是可以模仿的，如果您也这样做，您就会慢慢发现，您也会有一些影响力，您跟着学，可能最后会把自己修炼成影响力大师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both"/>
        <w:rPr>
          <w:sz w:val="30"/>
          <w:szCs w:val="30"/>
        </w:rPr>
      </w:pPr>
      <w:bookmarkStart w:id="993" w:name="bookmark1006"/>
      <w:bookmarkStart w:id="994" w:name="bookmark1007"/>
      <w:bookmarkStart w:id="995" w:name="bookmark1005"/>
      <w:r>
        <w:rPr>
          <w:color w:val="000000"/>
          <w:spacing w:val="0"/>
          <w:w w:val="100"/>
          <w:position w:val="0"/>
          <w:sz w:val="30"/>
          <w:szCs w:val="30"/>
        </w:rPr>
        <w:t>让自己对社会有价值</w:t>
      </w:r>
      <w:bookmarkEnd w:id="993"/>
      <w:bookmarkEnd w:id="994"/>
      <w:bookmarkEnd w:id="995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您想要强大的影响力，在和平社会，不是让人怕您，而是让人喜欢您，这就是为什么很多明星具有影响力的核心。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说相声的为什么有影响力？让人喜欢，让人乐。您越让粉丝喜欢，您的影响力就越大。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1" w:lineRule="exact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锻炼自己的演讲能力是打造自己影响力的重要一环。如果您能演讲, 能释放有价值的视频、音频在互联网上，而且持续不断，则您的影响力也会与日俱增。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40" w:line="391" w:lineRule="exact"/>
        <w:ind w:left="0" w:right="0" w:firstLine="420"/>
        <w:jc w:val="left"/>
        <w:rPr>
          <w:sz w:val="22"/>
          <w:szCs w:val="22"/>
        </w:rPr>
        <w:sectPr>
          <w:headerReference r:id="rId824" w:type="default"/>
          <w:footerReference r:id="rId826" w:type="default"/>
          <w:headerReference r:id="rId825" w:type="even"/>
          <w:footerReference r:id="rId827" w:type="even"/>
          <w:footnotePr>
            <w:numFmt w:val="decimal"/>
          </w:footnotePr>
          <w:pgSz w:w="9922" w:h="13813"/>
          <w:pgMar w:top="1068" w:right="1428" w:bottom="1316" w:left="1552" w:header="0" w:footer="3" w:gutter="0"/>
          <w:pgNumType w:fmt="decimal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  <w:sz w:val="22"/>
          <w:szCs w:val="22"/>
        </w:rPr>
        <w:t>想要打造自己的影响力，首先想想，自己对社会有什么好处，有什 么贡献，自己的一言一行能让别人获益，您就会有影响力，让人获益越大，您的影响力就越大，影响力的产生本质是一个输出价值的过程。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0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收的徒弟多，影响力才会大，您的观念传播的越广，您的影响力越大。 所以，您要不断地帮助人，不断地传播您的观念。只关心自己的人，不可能有大的影响力。您设计的商业模式是要辐射到更多的人，才会有巨大的影响力。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160" w:line="391" w:lineRule="exact"/>
        <w:ind w:left="0" w:right="0" w:firstLine="460"/>
        <w:jc w:val="both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5614670</wp:posOffset>
                </wp:positionH>
                <wp:positionV relativeFrom="paragraph">
                  <wp:posOffset>1155700</wp:posOffset>
                </wp:positionV>
                <wp:extent cx="88900" cy="690245"/>
                <wp:effectExtent l="0" t="0" r="0" b="0"/>
                <wp:wrapSquare wrapText="bothSides"/>
                <wp:docPr id="1909" name="Shape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690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影响力营销系统</w:t>
                            </w:r>
                          </w:p>
                        </w:txbxContent>
                      </wps:txbx>
                      <wps:bodyPr vert="eaVert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09" o:spid="_x0000_s1026" o:spt="202" type="#_x0000_t202" style="position:absolute;left:0pt;margin-left:442.1pt;margin-top:91pt;height:54.35pt;width:7pt;mso-position-horizontal-relative:page;mso-wrap-distance-bottom:0pt;mso-wrap-distance-left:9pt;mso-wrap-distance-right:9pt;mso-wrap-distance-top:0pt;z-index:251661312;mso-width-relative:page;mso-height-relative:page;" filled="f" stroked="f" coordsize="21600,21600" o:gfxdata="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QdOnvXAAAACwEAAA8AAAAAAAAAAQAgAAAAIgAAAGRycy9kb3ducmV2LnhtbFBLAQIUABQAAAAI&#10;AIdO4kBKmO5OtQEAAII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影响力营销系统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</w:rPr>
        <w:t>影响力是一天天积累起来的，您每天都要发点图片、视频、文案，让人看到您的观点。如果您不发，则人们遗忘您，就没有什么影响力了。而且，发的东西最好是一个方向的，不要发很多方向的东西。聚焦才有影响力。日积月累，大家认识您了，认可您了，赞同了您的价值观，最后学习您的价值观，您就有了影响力。</w:t>
      </w:r>
    </w:p>
    <w:p>
      <w:pPr>
        <w:pStyle w:val="15"/>
        <w:keepNext/>
        <w:keepLines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  <w:rPr>
          <w:sz w:val="30"/>
          <w:szCs w:val="30"/>
        </w:rPr>
      </w:pPr>
      <w:bookmarkStart w:id="996" w:name="bookmark1009"/>
      <w:bookmarkStart w:id="997" w:name="bookmark1010"/>
      <w:bookmarkStart w:id="998" w:name="bookmark1008"/>
      <w:r>
        <w:rPr>
          <w:color w:val="000000"/>
          <w:spacing w:val="0"/>
          <w:w w:val="100"/>
          <w:position w:val="0"/>
          <w:sz w:val="30"/>
          <w:szCs w:val="30"/>
        </w:rPr>
        <w:t>唯一性是打造影响力的核心</w:t>
      </w:r>
      <w:bookmarkEnd w:id="996"/>
      <w:bookmarkEnd w:id="997"/>
      <w:bookmarkEnd w:id="998"/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380" w:line="394" w:lineRule="exact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唯一性是打造影响力的核心。只有唯一的东西大家才会珍惜，才会找您，所以，我们想要有不可替代的影响力，就要从唯一性方面下手，全面唯一化，只讲唯一性，不可复制性。如果别人能复制我们，要我们还有什么用？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both"/>
        <w:rPr>
          <w:color w:val="000000"/>
          <w:spacing w:val="0"/>
          <w:w w:val="100"/>
          <w:position w:val="0"/>
        </w:rPr>
      </w:pPr>
      <w:r>
        <w:rPr>
          <w:color w:val="000000"/>
          <w:spacing w:val="0"/>
          <w:w w:val="100"/>
          <w:position w:val="0"/>
        </w:rPr>
        <w:t>聚焦才有影响力。您只做一件事，做到极致，慢慢的大家都知道您是干这个的，也只有您干得好，您就具有了行业影响力，专业影响力，在这方面，您说了算，大家都听您的，您就把自己打造成一个有影响力的人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both"/>
        <w:rPr>
          <w:color w:val="000000"/>
          <w:spacing w:val="0"/>
          <w:w w:val="100"/>
          <w:position w:val="0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right="0" w:firstLine="460"/>
        <w:jc w:val="both"/>
        <w:rPr>
          <w:color w:val="000000"/>
          <w:spacing w:val="0"/>
          <w:w w:val="100"/>
          <w:position w:val="0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  <w:t>注：72大营销系统分为上下两册，下册只提供给老板社群成员内部享有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  <w:t>成为易斌老板社群成员优势：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default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  <w:t>1、获得《72大营销系统全册》，并获得终身指导，有任何项目合作共赢。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  <w:t>2、网站所有资源免费下载享有，并且每天更新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  <w:r>
        <w:rPr>
          <w:rFonts w:hint="eastAsia"/>
          <w:color w:val="0000FF"/>
          <w:spacing w:val="0"/>
          <w:w w:val="100"/>
          <w:position w:val="0"/>
          <w:sz w:val="28"/>
          <w:szCs w:val="28"/>
          <w:lang w:val="en-US" w:eastAsia="zh-CN"/>
        </w:rPr>
        <w:t>3、收益翻倍，直接销售提成达30%，并且获得您自有网站所产生业绩的30%作为股权分红，即干股，平台与合伙人基本达到2/8分成，平台占两成，合伙人占8成，另外合伙人无需给他们发工资，平台后台自动结算。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default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default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400" w:line="391" w:lineRule="exact"/>
        <w:ind w:left="0" w:leftChars="0" w:right="0" w:firstLine="0" w:firstLineChars="0"/>
        <w:jc w:val="both"/>
        <w:rPr>
          <w:rFonts w:hint="default"/>
          <w:color w:val="0000FF"/>
          <w:spacing w:val="0"/>
          <w:w w:val="100"/>
          <w:position w:val="0"/>
          <w:sz w:val="28"/>
          <w:szCs w:val="28"/>
          <w:lang w:val="en-US" w:eastAsia="zh-CN"/>
        </w:rPr>
      </w:pPr>
    </w:p>
    <w:sectPr>
      <w:headerReference r:id="rId828" w:type="default"/>
      <w:footerReference r:id="rId830" w:type="default"/>
      <w:headerReference r:id="rId829" w:type="even"/>
      <w:footerReference r:id="rId831" w:type="even"/>
      <w:footnotePr>
        <w:numFmt w:val="decimal"/>
      </w:footnotePr>
      <w:pgSz w:w="9922" w:h="13813"/>
      <w:pgMar w:top="1068" w:right="1428" w:bottom="1316" w:left="1552" w:header="640" w:footer="3" w:gutter="0"/>
      <w:pgNumType w:fmt="decimal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33" name="Shap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3" o:spid="_x0000_s1026" o:spt="202" type="#_x0000_t202" style="position:absolute;left:0pt;margin-left:111.8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F4oFN&#10;2AAAAA0BAAAPAAAAAAAAAAEAIAAAACIAAABkcnMvZG93bnJldi54bWxQSwECFAAUAAAACACHTuJA&#10;sgwy1a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5456555</wp:posOffset>
              </wp:positionH>
              <wp:positionV relativeFrom="page">
                <wp:posOffset>7959090</wp:posOffset>
              </wp:positionV>
              <wp:extent cx="121285" cy="98425"/>
              <wp:effectExtent l="0" t="0" r="0" b="0"/>
              <wp:wrapNone/>
              <wp:docPr id="463" name="Shape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85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63" o:spid="_x0000_s1026" o:spt="202" type="#_x0000_t202" style="position:absolute;left:0pt;margin-left:429.65pt;margin-top:626.7pt;height:7.75pt;width:9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ndxJE&#10;2QAAAA0BAAAPAAAAAAAAAAEAIAAAACIAAABkcnMvZG93bnJldi54bWxQSwECFAAUAAAACACHTuJA&#10;6CJlL64BAABy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75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1567815</wp:posOffset>
              </wp:positionH>
              <wp:positionV relativeFrom="page">
                <wp:posOffset>8327390</wp:posOffset>
              </wp:positionV>
              <wp:extent cx="2846070" cy="118745"/>
              <wp:effectExtent l="0" t="0" r="0" b="0"/>
              <wp:wrapNone/>
              <wp:docPr id="465" name="Shape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65" o:spid="_x0000_s1026" o:spt="202" type="#_x0000_t202" style="position:absolute;left:0pt;margin-left:123.45pt;margin-top:655.7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3KEAP&#10;2AAAAA0BAAAPAAAAAAAAAAEAIAAAACIAAABkcnMvZG93bnJldi54bWxQSwECFAAUAAAACACHTuJA&#10;iIwzU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7959090</wp:posOffset>
              </wp:positionV>
              <wp:extent cx="121285" cy="93980"/>
              <wp:effectExtent l="0" t="0" r="0" b="0"/>
              <wp:wrapNone/>
              <wp:docPr id="473" name="Shape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8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3" o:spid="_x0000_s1026" o:spt="202" type="#_x0000_t202" style="position:absolute;left:0pt;margin-left:49.45pt;margin-top:626.7pt;height:7.4pt;width:9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CS1p9YA&#10;AAAMAQAADwAAAAAAAAABACAAAAAiAAAAZHJzL2Rvd25yZXYueG1sUEsBAhQAFAAAAAgAh07iQLXD&#10;wuevAQAAc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78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1849120</wp:posOffset>
              </wp:positionH>
              <wp:positionV relativeFrom="page">
                <wp:posOffset>8306435</wp:posOffset>
              </wp:positionV>
              <wp:extent cx="2846070" cy="125730"/>
              <wp:effectExtent l="0" t="0" r="0" b="0"/>
              <wp:wrapNone/>
              <wp:docPr id="475" name="Shape 4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5" o:spid="_x0000_s1026" o:spt="202" type="#_x0000_t202" style="position:absolute;left:0pt;margin-left:145.6pt;margin-top:654.0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Ff&#10;aVnYAAAADQEAAA8AAAAAAAAAAQAgAAAAIgAAAGRycy9kb3ducmV2LnhtbFBLAQIUABQAAAAIAIdO&#10;4kCejXmV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628015</wp:posOffset>
              </wp:positionH>
              <wp:positionV relativeFrom="page">
                <wp:posOffset>7959090</wp:posOffset>
              </wp:positionV>
              <wp:extent cx="121285" cy="9398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28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78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7" o:spid="_x0000_s1026" o:spt="202" type="#_x0000_t202" style="position:absolute;left:0pt;margin-left:49.45pt;margin-top:626.7pt;height:7.4pt;width:9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CS1p9YA&#10;AAAMAQAADwAAAAAAAAABACAAAAAiAAAAZHJzL2Rvd25yZXYueG1sUEsBAhQAFAAAAAgAh07iQNUx&#10;1qSvAQAAc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78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1849120</wp:posOffset>
              </wp:positionH>
              <wp:positionV relativeFrom="page">
                <wp:posOffset>8306435</wp:posOffset>
              </wp:positionV>
              <wp:extent cx="2846070" cy="125730"/>
              <wp:effectExtent l="0" t="0" r="0" b="0"/>
              <wp:wrapNone/>
              <wp:docPr id="479" name="Shape 4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9" o:spid="_x0000_s1026" o:spt="202" type="#_x0000_t202" style="position:absolute;left:0pt;margin-left:145.6pt;margin-top:654.0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Ff&#10;aVnYAAAADQEAAA8AAAAAAAAAAQAgAAAAIgAAAGRycy9kb3ducmV2LnhtbFBLAQIUABQAAAAIAIdO&#10;4kAbQarP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1680845</wp:posOffset>
              </wp:positionH>
              <wp:positionV relativeFrom="page">
                <wp:posOffset>8306435</wp:posOffset>
              </wp:positionV>
              <wp:extent cx="2846070" cy="118745"/>
              <wp:effectExtent l="0" t="0" r="0" b="0"/>
              <wp:wrapNone/>
              <wp:docPr id="483" name="Shape 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3" o:spid="_x0000_s1026" o:spt="202" type="#_x0000_t202" style="position:absolute;left:0pt;margin-left:132.35pt;margin-top:654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C1H&#10;1NgAAAANAQAADwAAAAAAAAABACAAAAAiAAAAZHJzL2Rvd25yZXYueG1sUEsBAhQAFAAAAAgAh07i&#10;QLkAkd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1680845</wp:posOffset>
              </wp:positionH>
              <wp:positionV relativeFrom="page">
                <wp:posOffset>8306435</wp:posOffset>
              </wp:positionV>
              <wp:extent cx="2846070" cy="118745"/>
              <wp:effectExtent l="0" t="0" r="0" b="0"/>
              <wp:wrapNone/>
              <wp:docPr id="487" name="Shape 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7" o:spid="_x0000_s1026" o:spt="202" type="#_x0000_t202" style="position:absolute;left:0pt;margin-left:132.35pt;margin-top:654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4LUfU&#10;2AAAAA0BAAAPAAAAAAAAAAEAIAAAACIAAABkcnMvZG93bnJldi54bWxQSwECFAAUAAAACACHTuJA&#10;Orvf7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1787525</wp:posOffset>
              </wp:positionH>
              <wp:positionV relativeFrom="page">
                <wp:posOffset>8229600</wp:posOffset>
              </wp:positionV>
              <wp:extent cx="2846070" cy="155575"/>
              <wp:effectExtent l="0" t="0" r="0" b="0"/>
              <wp:wrapNone/>
              <wp:docPr id="491" name="Shape 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91" o:spid="_x0000_s1026" o:spt="202" type="#_x0000_t202" style="position:absolute;left:0pt;margin-left:140.75pt;margin-top:648pt;height:12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rj&#10;GxLZAAAADQEAAA8AAAAAAAAAAQAgAAAAIgAAAGRycy9kb3ducmV2LnhtbFBLAQIUABQAAAAIAIdO&#10;4kB3Tv2r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1787525</wp:posOffset>
              </wp:positionH>
              <wp:positionV relativeFrom="page">
                <wp:posOffset>8229600</wp:posOffset>
              </wp:positionV>
              <wp:extent cx="2846070" cy="155575"/>
              <wp:effectExtent l="0" t="0" r="0" b="0"/>
              <wp:wrapNone/>
              <wp:docPr id="493" name="Shape 4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93" o:spid="_x0000_s1026" o:spt="202" type="#_x0000_t202" style="position:absolute;left:0pt;margin-left:140.75pt;margin-top:648pt;height:12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rj&#10;GxLZAAAADQEAAA8AAAAAAAAAAQAgAAAAIgAAAGRycy9kb3ducmV2LnhtbFBLAQIUABQAAAAIAIdO&#10;4kCWkGJd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1640840</wp:posOffset>
              </wp:positionH>
              <wp:positionV relativeFrom="page">
                <wp:posOffset>8143240</wp:posOffset>
              </wp:positionV>
              <wp:extent cx="2846070" cy="128270"/>
              <wp:effectExtent l="0" t="0" r="0" b="0"/>
              <wp:wrapNone/>
              <wp:docPr id="497" name="Shape 4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97" o:spid="_x0000_s1026" o:spt="202" type="#_x0000_t202" style="position:absolute;left:0pt;margin-left:129.2pt;margin-top:641.2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3qvGnY&#10;AAAADQEAAA8AAAAAAAAAAQAgAAAAIgAAAGRycy9kb3ducmV2LnhtbFBLAQIUABQAAAAIAIdO4kDU&#10;CsTO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1640840</wp:posOffset>
              </wp:positionH>
              <wp:positionV relativeFrom="page">
                <wp:posOffset>8143240</wp:posOffset>
              </wp:positionV>
              <wp:extent cx="2846070" cy="128270"/>
              <wp:effectExtent l="0" t="0" r="0" b="0"/>
              <wp:wrapNone/>
              <wp:docPr id="501" name="Shape 5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1" o:spid="_x0000_s1026" o:spt="202" type="#_x0000_t202" style="position:absolute;left:0pt;margin-left:129.2pt;margin-top:641.2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3qvGnY&#10;AAAADQEAAA8AAAAAAAAAAQAgAAAAIgAAAGRycy9kb3ducmV2LnhtbFBLAQIUABQAAAAIAIdO4kC8&#10;F1hy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1809115</wp:posOffset>
              </wp:positionH>
              <wp:positionV relativeFrom="page">
                <wp:posOffset>8340090</wp:posOffset>
              </wp:positionV>
              <wp:extent cx="2846070" cy="134620"/>
              <wp:effectExtent l="0" t="0" r="0" b="0"/>
              <wp:wrapNone/>
              <wp:docPr id="505" name="Shape 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5" o:spid="_x0000_s1026" o:spt="202" type="#_x0000_t202" style="position:absolute;left:0pt;margin-left:142.45pt;margin-top:656.7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qWjR&#10;xtgAAAANAQAADwAAAAAAAAABACAAAAAiAAAAZHJzL2Rvd25yZXYueG1sUEsBAhQAFAAAAAgAh07i&#10;QC6Vyo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" o:spid="_x0000_s1026" o:spt="202" type="#_x0000_t202" style="position:absolute;left:0pt;margin-left:111.8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F4oFN&#10;2AAAAA0BAAAPAAAAAAAAAAEAIAAAACIAAABkcnMvZG93bnJldi54bWxQSwECFAAUAAAACACHTuJA&#10;sIVT1K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1819275</wp:posOffset>
              </wp:positionH>
              <wp:positionV relativeFrom="page">
                <wp:posOffset>8288655</wp:posOffset>
              </wp:positionV>
              <wp:extent cx="2846070" cy="123190"/>
              <wp:effectExtent l="0" t="0" r="0" b="0"/>
              <wp:wrapNone/>
              <wp:docPr id="519" name="Shape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19" o:spid="_x0000_s1026" o:spt="202" type="#_x0000_t202" style="position:absolute;left:0pt;margin-left:143.25pt;margin-top:652.6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MkJ&#10;atgAAAANAQAADwAAAAAAAAABACAAAAAiAAAAZHJzL2Rvd25yZXYueG1sUEsBAhQAFAAAAAgAh07i&#10;QIno/1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1732280</wp:posOffset>
              </wp:positionH>
              <wp:positionV relativeFrom="page">
                <wp:posOffset>8304530</wp:posOffset>
              </wp:positionV>
              <wp:extent cx="2846070" cy="134620"/>
              <wp:effectExtent l="0" t="0" r="0" b="0"/>
              <wp:wrapNone/>
              <wp:docPr id="523" name="Shape 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3" o:spid="_x0000_s1026" o:spt="202" type="#_x0000_t202" style="position:absolute;left:0pt;margin-left:136.4pt;margin-top:653.9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8NT+9&#10;1wAAAA0BAAAPAAAAAAAAAAEAIAAAACIAAABkcnMvZG93bnJldi54bWxQSwECFAAUAAAACACHTuJA&#10;fL3gnLABAAB0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25" name="Shape 5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Hn2C9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27" name="Shape 5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mCiUL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1843405</wp:posOffset>
              </wp:positionH>
              <wp:positionV relativeFrom="page">
                <wp:posOffset>8362315</wp:posOffset>
              </wp:positionV>
              <wp:extent cx="2846070" cy="128270"/>
              <wp:effectExtent l="0" t="0" r="0" b="0"/>
              <wp:wrapNone/>
              <wp:docPr id="533" name="Shape 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33" o:spid="_x0000_s1026" o:spt="202" type="#_x0000_t202" style="position:absolute;left:0pt;margin-left:145.15pt;margin-top:658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Q4JV/Y&#10;AAAADQEAAA8AAAAAAAAAAQAgAAAAIgAAAGRycy9kb3ducmV2LnhtbFBLAQIUABQAAAAIAIdO4kD1&#10;IsE4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1843405</wp:posOffset>
              </wp:positionH>
              <wp:positionV relativeFrom="page">
                <wp:posOffset>8362315</wp:posOffset>
              </wp:positionV>
              <wp:extent cx="2846070" cy="128270"/>
              <wp:effectExtent l="0" t="0" r="0" b="0"/>
              <wp:wrapNone/>
              <wp:docPr id="537" name="Shape 5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37" o:spid="_x0000_s1026" o:spt="202" type="#_x0000_t202" style="position:absolute;left:0pt;margin-left:145.15pt;margin-top:658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Q4JV/Y&#10;AAAADQEAAA8AAAAAAAAAAQAgAAAAIgAAAGRycy9kb3ducmV2LnhtbFBLAQIUABQAAAAIAIdO4kB2&#10;mY8O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41" name="Shape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65w5T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43" name="Shape 5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ApCprq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1843405</wp:posOffset>
              </wp:positionH>
              <wp:positionV relativeFrom="page">
                <wp:posOffset>8362315</wp:posOffset>
              </wp:positionV>
              <wp:extent cx="2846070" cy="128270"/>
              <wp:effectExtent l="0" t="0" r="0" b="0"/>
              <wp:wrapNone/>
              <wp:docPr id="549" name="Shape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9" o:spid="_x0000_s1026" o:spt="202" type="#_x0000_t202" style="position:absolute;left:0pt;margin-left:145.15pt;margin-top:658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Q4JV/Y&#10;AAAADQEAAA8AAAAAAAAAAQAgAAAAIgAAAGRycy9kb3ducmV2LnhtbFBLAQIUABQAAAAIAIdO4kCb&#10;/EJq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1843405</wp:posOffset>
              </wp:positionH>
              <wp:positionV relativeFrom="page">
                <wp:posOffset>8362315</wp:posOffset>
              </wp:positionV>
              <wp:extent cx="2846070" cy="128270"/>
              <wp:effectExtent l="0" t="0" r="0" b="0"/>
              <wp:wrapNone/>
              <wp:docPr id="553" name="Shape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3" o:spid="_x0000_s1026" o:spt="202" type="#_x0000_t202" style="position:absolute;left:0pt;margin-left:145.15pt;margin-top:658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Q4JV/Y&#10;AAAADQEAAA8AAAAAAAAAAQAgAAAAIgAAAGRycy9kb3ducmV2LnhtbFBLAQIUABQAAAAIAIdO4kDk&#10;872b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1422400</wp:posOffset>
              </wp:positionH>
              <wp:positionV relativeFrom="page">
                <wp:posOffset>8129905</wp:posOffset>
              </wp:positionV>
              <wp:extent cx="2846070" cy="125730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" o:spid="_x0000_s1026" o:spt="202" type="#_x0000_t202" style="position:absolute;left:0pt;margin-left:112pt;margin-top:640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MpSAw&#10;2AAAAA0BAAAPAAAAAAAAAAEAIAAAACIAAABkcnMvZG93bnJldi54bWxQSwECFAAUAAAACACHTuJA&#10;0+3aQa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57" name="Shape 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BFfFe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59" name="Shape 5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9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HVNWU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1816100</wp:posOffset>
              </wp:positionH>
              <wp:positionV relativeFrom="page">
                <wp:posOffset>8294370</wp:posOffset>
              </wp:positionV>
              <wp:extent cx="2848610" cy="128270"/>
              <wp:effectExtent l="0" t="0" r="0" b="0"/>
              <wp:wrapNone/>
              <wp:docPr id="563" name="Shape 5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63" o:spid="_x0000_s1026" o:spt="202" type="#_x0000_t202" style="position:absolute;left:0pt;margin-left:143pt;margin-top:653.1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F7z&#10;9dgAAAANAQAADwAAAAAAAAABACAAAAAiAAAAZHJzL2Rvd25yZXYueG1sUEsBAhQAFAAAAAgAh07i&#10;QOW0+Z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1816100</wp:posOffset>
              </wp:positionH>
              <wp:positionV relativeFrom="page">
                <wp:posOffset>8294370</wp:posOffset>
              </wp:positionV>
              <wp:extent cx="2848610" cy="128270"/>
              <wp:effectExtent l="0" t="0" r="0" b="0"/>
              <wp:wrapNone/>
              <wp:docPr id="567" name="Shape 5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67" o:spid="_x0000_s1026" o:spt="202" type="#_x0000_t202" style="position:absolute;left:0pt;margin-left:143pt;margin-top:653.1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F7z&#10;9dgAAAANAQAADwAAAAAAAAABACAAAAAiAAAAZHJzL2Rvd25yZXYueG1sUEsBAhQAFAAAAAgAh07i&#10;QGYPt6C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73" name="Shape 5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7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KKpoA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575" name="Shape 5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7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MDMcc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8289925</wp:posOffset>
              </wp:positionV>
              <wp:extent cx="2846070" cy="121285"/>
              <wp:effectExtent l="0" t="0" r="0" b="0"/>
              <wp:wrapNone/>
              <wp:docPr id="585" name="Shape 5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5" o:spid="_x0000_s1026" o:spt="202" type="#_x0000_t202" style="position:absolute;left:0pt;margin-left:127.85pt;margin-top:652.7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sy+&#10;jdkAAAANAQAADwAAAAAAAAABACAAAAAiAAAAZHJzL2Rvd25yZXYueG1sUEsBAhQAFAAAAAgAh07i&#10;QMHvK3e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8289925</wp:posOffset>
              </wp:positionV>
              <wp:extent cx="2846070" cy="121285"/>
              <wp:effectExtent l="0" t="0" r="0" b="0"/>
              <wp:wrapNone/>
              <wp:docPr id="589" name="Shape 5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9" o:spid="_x0000_s1026" o:spt="202" type="#_x0000_t202" style="position:absolute;left:0pt;margin-left:127.85pt;margin-top:652.7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sy+&#10;jdkAAAANAQAADwAAAAAAAAABACAAAAAiAAAAZHJzL2Rvd25yZXYueG1sUEsBAhQAFAAAAAgAh07i&#10;QEQj+C2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1795145</wp:posOffset>
              </wp:positionH>
              <wp:positionV relativeFrom="page">
                <wp:posOffset>8282940</wp:posOffset>
              </wp:positionV>
              <wp:extent cx="2846070" cy="130175"/>
              <wp:effectExtent l="0" t="0" r="0" b="0"/>
              <wp:wrapNone/>
              <wp:docPr id="593" name="Shap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93" o:spid="_x0000_s1026" o:spt="202" type="#_x0000_t202" style="position:absolute;left:0pt;margin-left:141.35pt;margin-top:652.2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m98L&#10;Q9gAAAANAQAADwAAAAAAAAABACAAAAAiAAAAZHJzL2Rvd25yZXYueG1sUEsBAhQAFAAAAAgAh07i&#10;QAdWhmO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8307705</wp:posOffset>
              </wp:positionV>
              <wp:extent cx="2846070" cy="144145"/>
              <wp:effectExtent l="0" t="0" r="0" b="0"/>
              <wp:wrapNone/>
              <wp:docPr id="599" name="Shape 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99" o:spid="_x0000_s1026" o:spt="202" type="#_x0000_t202" style="position:absolute;left:0pt;margin-left:139.55pt;margin-top:654.15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07Z&#10;otgAAAANAQAADwAAAAAAAAABACAAAAAiAAAAZHJzL2Rvd25yZXYueG1sUEsBAhQAFAAAAAgAh07i&#10;QOxL0B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1422400</wp:posOffset>
              </wp:positionH>
              <wp:positionV relativeFrom="page">
                <wp:posOffset>8129905</wp:posOffset>
              </wp:positionV>
              <wp:extent cx="2846070" cy="125730"/>
              <wp:effectExtent l="0" t="0" r="0" b="0"/>
              <wp:wrapNone/>
              <wp:docPr id="43" name="Shap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3" o:spid="_x0000_s1026" o:spt="202" type="#_x0000_t202" style="position:absolute;left:0pt;margin-left:112pt;margin-top:640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KUg&#10;MNgAAAANAQAADwAAAAAAAAABACAAAAAiAAAAZHJzL2Rvd25yZXYueG1sUEsBAhQAFAAAAAgAh07i&#10;QFIpakGwAQAAc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8307705</wp:posOffset>
              </wp:positionV>
              <wp:extent cx="2846070" cy="144145"/>
              <wp:effectExtent l="0" t="0" r="0" b="0"/>
              <wp:wrapNone/>
              <wp:docPr id="603" name="Shap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3" o:spid="_x0000_s1026" o:spt="202" type="#_x0000_t202" style="position:absolute;left:0pt;margin-left:139.55pt;margin-top:654.15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/Ttmi&#10;2AAAAA0BAAAPAAAAAAAAAAEAIAAAACIAAABkcnMvZG93bnJldi54bWxQSwECFAAUAAAACACHTuJA&#10;4FGR0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605" name="Shap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HiWQd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607" name="Shape 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bjXwXY&#10;AAAADQEAAA8AAAAAAAAAAQAgAAAAIgAAAGRycy9kb3ducmV2LnhtbFBLAQIUABQAAAAIAIdO4kCZ&#10;SN4g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8307705</wp:posOffset>
              </wp:positionV>
              <wp:extent cx="2846070" cy="144145"/>
              <wp:effectExtent l="0" t="0" r="0" b="0"/>
              <wp:wrapNone/>
              <wp:docPr id="611" name="Shape 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1" o:spid="_x0000_s1026" o:spt="202" type="#_x0000_t202" style="position:absolute;left:0pt;margin-left:139.55pt;margin-top:654.15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/Ttmi&#10;2AAAAA0BAAAPAAAAAAAAAAEAIAAAACIAAABkcnMvZG93bnJldi54bWxQSwECFAAUAAAACACHTuJA&#10;mSnzT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1772285</wp:posOffset>
              </wp:positionH>
              <wp:positionV relativeFrom="page">
                <wp:posOffset>8307705</wp:posOffset>
              </wp:positionV>
              <wp:extent cx="2846070" cy="144145"/>
              <wp:effectExtent l="0" t="0" r="0" b="0"/>
              <wp:wrapNone/>
              <wp:docPr id="615" name="Shape 6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5" o:spid="_x0000_s1026" o:spt="202" type="#_x0000_t202" style="position:absolute;left:0pt;margin-left:139.55pt;margin-top:654.15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07Z&#10;otgAAAANAQAADwAAAAAAAAABACAAAAAiAAAAZHJzL2Rvd25yZXYueG1sUEsBAhQAFAAAAAgAh07i&#10;QBqSvX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621" name="Shape 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2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y2D0N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623" name="Shape 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2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Cq+a8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1641475</wp:posOffset>
              </wp:positionH>
              <wp:positionV relativeFrom="page">
                <wp:posOffset>8337550</wp:posOffset>
              </wp:positionV>
              <wp:extent cx="2846070" cy="128270"/>
              <wp:effectExtent l="0" t="0" r="0" b="0"/>
              <wp:wrapNone/>
              <wp:docPr id="633" name="Shape 6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33" o:spid="_x0000_s1026" o:spt="202" type="#_x0000_t202" style="position:absolute;left:0pt;margin-left:129.25pt;margin-top:656.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pHgLo&#10;2AAAAA0BAAAPAAAAAAAAAAEAIAAAACIAAABkcnMvZG93bnJldi54bWxQSwECFAAUAAAACACHTuJA&#10;xA9w4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1803400</wp:posOffset>
              </wp:positionH>
              <wp:positionV relativeFrom="page">
                <wp:posOffset>8307705</wp:posOffset>
              </wp:positionV>
              <wp:extent cx="2846070" cy="139700"/>
              <wp:effectExtent l="0" t="0" r="0" b="0"/>
              <wp:wrapNone/>
              <wp:docPr id="637" name="Shape 6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37" o:spid="_x0000_s1026" o:spt="202" type="#_x0000_t202" style="position:absolute;left:0pt;margin-left:142pt;margin-top:654.15pt;height:1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C7N&#10;V9gAAAANAQAADwAAAAAAAAABACAAAAAiAAAAZHJzL2Rvd25yZXYueG1sUEsBAhQAFAAAAAgAh07i&#10;QAeD3F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1637030</wp:posOffset>
              </wp:positionH>
              <wp:positionV relativeFrom="page">
                <wp:posOffset>8144510</wp:posOffset>
              </wp:positionV>
              <wp:extent cx="2846070" cy="118745"/>
              <wp:effectExtent l="0" t="0" r="0" b="0"/>
              <wp:wrapNone/>
              <wp:docPr id="641" name="Shape 6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41" o:spid="_x0000_s1026" o:spt="202" type="#_x0000_t202" style="position:absolute;left:0pt;margin-left:128.9pt;margin-top:641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1eCrS&#10;2AAAAA0BAAAPAAAAAAAAAAEAIAAAACIAAABkcnMvZG93bnJldi54bWxQSwECFAAUAAAACACHTuJA&#10;2rGIl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47" name="Shap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7" o:spid="_x0000_s1026" o:spt="202" type="#_x0000_t202" style="position:absolute;left:0pt;margin-left:111.8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XigU3Y&#10;AAAADQEAAA8AAAAAAAAAAQAgAAAAIgAAAGRycy9kb3ducmV2LnhtbFBLAQIUABQAAAAIAIdO4kDe&#10;B7zt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1637030</wp:posOffset>
              </wp:positionH>
              <wp:positionV relativeFrom="page">
                <wp:posOffset>8144510</wp:posOffset>
              </wp:positionV>
              <wp:extent cx="2846070" cy="118745"/>
              <wp:effectExtent l="0" t="0" r="0" b="0"/>
              <wp:wrapNone/>
              <wp:docPr id="643" name="Shape 6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43" o:spid="_x0000_s1026" o:spt="202" type="#_x0000_t202" style="position:absolute;left:0pt;margin-left:128.9pt;margin-top:641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Xgq&#10;0tgAAAANAQAADwAAAAAAAAABACAAAAAiAAAAZHJzL2Rvd25yZXYueG1sUEsBAhQAFAAAAAgAh07i&#10;QDtvF2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1596390</wp:posOffset>
              </wp:positionH>
              <wp:positionV relativeFrom="page">
                <wp:posOffset>8298815</wp:posOffset>
              </wp:positionV>
              <wp:extent cx="2846070" cy="118745"/>
              <wp:effectExtent l="0" t="0" r="0" b="0"/>
              <wp:wrapNone/>
              <wp:docPr id="647" name="Shape 6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47" o:spid="_x0000_s1026" o:spt="202" type="#_x0000_t202" style="position:absolute;left:0pt;margin-left:125.7pt;margin-top:653.4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A0L1V&#10;2AAAAA0BAAAPAAAAAAAAAAEAIAAAACIAAABkcnMvZG93bnJldi54bWxQSwECFAAUAAAACACHTuJA&#10;uNRZV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1853565</wp:posOffset>
              </wp:positionH>
              <wp:positionV relativeFrom="page">
                <wp:posOffset>8298815</wp:posOffset>
              </wp:positionV>
              <wp:extent cx="2846070" cy="128270"/>
              <wp:effectExtent l="0" t="0" r="0" b="0"/>
              <wp:wrapNone/>
              <wp:docPr id="651" name="Shape 6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51" o:spid="_x0000_s1026" o:spt="202" type="#_x0000_t202" style="position:absolute;left:0pt;margin-left:145.95pt;margin-top:653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BZ0erY&#10;AAAADQEAAA8AAAAAAAAAAQAgAAAAIgAAAGRycy9kb3ducmV2LnhtbFBLAQIUABQAAAAIAIdO4kA0&#10;AJO1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661" name="Shape 6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1" o:spid="_x0000_s1026" o:spt="202" type="#_x0000_t202" style="position:absolute;left:0pt;margin-left:139.05pt;margin-top:648.65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L4X&#10;49kAAAANAQAADwAAAAAAAAABACAAAAAiAAAAZHJzL2Rvd25yZXYueG1sUEsBAhQAFAAAAAgAh07i&#10;QNYV7kC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663" name="Shape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3" o:spid="_x0000_s1026" o:spt="202" type="#_x0000_t202" style="position:absolute;left:0pt;margin-left:139.05pt;margin-top:648.65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L4X&#10;49kAAAANAQAADwAAAAAAAAABACAAAAAiAAAAZHJzL2Rvd25yZXYueG1sUEsBAhQAFAAAAAgAh07i&#10;QDfLcba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7894955</wp:posOffset>
              </wp:positionV>
              <wp:extent cx="164465" cy="91440"/>
              <wp:effectExtent l="0" t="0" r="0" b="0"/>
              <wp:wrapNone/>
              <wp:docPr id="665" name="Shape 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5" o:spid="_x0000_s1026" o:spt="202" type="#_x0000_t202" style="position:absolute;left:0pt;margin-left:432.3pt;margin-top:621.65pt;height:7.2pt;width:12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+I9IbZ&#10;AAAADQEAAA8AAAAAAAAAAQAgAAAAIgAAAGRycy9kb3ducmV2LnhtbFBLAQIUABQAAAAIAIdO4kDv&#10;w5/IrQEAAHIDAAAOAAAAAAAAAAEAIAAAACg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111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1602105</wp:posOffset>
              </wp:positionH>
              <wp:positionV relativeFrom="page">
                <wp:posOffset>8203565</wp:posOffset>
              </wp:positionV>
              <wp:extent cx="2846070" cy="118745"/>
              <wp:effectExtent l="0" t="0" r="0" b="0"/>
              <wp:wrapNone/>
              <wp:docPr id="667" name="Shape 6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7" o:spid="_x0000_s1026" o:spt="202" type="#_x0000_t202" style="position:absolute;left:0pt;margin-left:126.15pt;margin-top:645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+VfZ&#10;2AAAAA0BAAAPAAAAAAAAAAEAIAAAACIAAABkcnMvZG93bnJldi54bWxQSwECFAAUAAAACACHTuJA&#10;iJmig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5490210</wp:posOffset>
              </wp:positionH>
              <wp:positionV relativeFrom="page">
                <wp:posOffset>7894955</wp:posOffset>
              </wp:positionV>
              <wp:extent cx="164465" cy="91440"/>
              <wp:effectExtent l="0" t="0" r="0" b="0"/>
              <wp:wrapNone/>
              <wp:docPr id="669" name="Shape 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46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69" o:spid="_x0000_s1026" o:spt="202" type="#_x0000_t202" style="position:absolute;left:0pt;margin-left:432.3pt;margin-top:621.65pt;height:7.2pt;width:12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viPSG&#10;2QAAAA0BAAAPAAAAAAAAAAEAIAAAACIAAABkcnMvZG93bnJldi54bWxQSwECFAAUAAAACACHTuJA&#10;T9WiDa4BAABy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111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1602105</wp:posOffset>
              </wp:positionH>
              <wp:positionV relativeFrom="page">
                <wp:posOffset>8203565</wp:posOffset>
              </wp:positionV>
              <wp:extent cx="2846070" cy="118745"/>
              <wp:effectExtent l="0" t="0" r="0" b="0"/>
              <wp:wrapNone/>
              <wp:docPr id="671" name="Shape 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1" o:spid="_x0000_s1026" o:spt="202" type="#_x0000_t202" style="position:absolute;left:0pt;margin-left:126.15pt;margin-top:645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+VfZ&#10;2AAAAA0BAAAPAAAAAAAAAAEAIAAAACIAAABkcnMvZG93bnJldi54bWxQSwECFAAUAAAACACHTuJA&#10;clqOK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633730</wp:posOffset>
              </wp:positionH>
              <wp:positionV relativeFrom="page">
                <wp:posOffset>7994015</wp:posOffset>
              </wp:positionV>
              <wp:extent cx="175895" cy="93980"/>
              <wp:effectExtent l="0" t="0" r="0" b="0"/>
              <wp:wrapNone/>
              <wp:docPr id="673" name="Shape 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9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110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3" o:spid="_x0000_s1026" o:spt="202" type="#_x0000_t202" style="position:absolute;left:0pt;margin-left:49.9pt;margin-top:629.45pt;height:7.4pt;width:13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v2cofX&#10;AAAADAEAAA8AAAAAAAAAAQAgAAAAIgAAAGRycy9kb3ducmV2LnhtbFBLAQIUABQAAAAIAIdO4kDE&#10;nJUs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110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1845310</wp:posOffset>
              </wp:positionH>
              <wp:positionV relativeFrom="page">
                <wp:posOffset>8291195</wp:posOffset>
              </wp:positionV>
              <wp:extent cx="2846070" cy="123190"/>
              <wp:effectExtent l="0" t="0" r="0" b="0"/>
              <wp:wrapNone/>
              <wp:docPr id="675" name="Shape 6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5" o:spid="_x0000_s1026" o:spt="202" type="#_x0000_t202" style="position:absolute;left:0pt;margin-left:145.3pt;margin-top:652.8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mY&#10;nAvYAAAADQEAAA8AAAAAAAAAAQAgAAAAIgAAAGRycy9kb3ducmV2LnhtbFBLAQIUABQAAAAIAIdO&#10;4kAs2OFw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1858645</wp:posOffset>
              </wp:positionH>
              <wp:positionV relativeFrom="page">
                <wp:posOffset>8096250</wp:posOffset>
              </wp:positionV>
              <wp:extent cx="2846070" cy="123190"/>
              <wp:effectExtent l="0" t="0" r="0" b="0"/>
              <wp:wrapNone/>
              <wp:docPr id="683" name="Shape 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83" o:spid="_x0000_s1026" o:spt="202" type="#_x0000_t202" style="position:absolute;left:0pt;margin-left:146.35pt;margin-top:637.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7Zx&#10;ltgAAAANAQAADwAAAAAAAAABACAAAAAiAAAAZHJzL2Rvd25yZXYueG1sUEsBAhQAFAAAAAgAh07i&#10;QIXyvp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1858645</wp:posOffset>
              </wp:positionH>
              <wp:positionV relativeFrom="page">
                <wp:posOffset>8096250</wp:posOffset>
              </wp:positionV>
              <wp:extent cx="2846070" cy="123190"/>
              <wp:effectExtent l="0" t="0" r="0" b="0"/>
              <wp:wrapNone/>
              <wp:docPr id="685" name="Shape 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85" o:spid="_x0000_s1026" o:spt="202" type="#_x0000_t202" style="position:absolute;left:0pt;margin-left:146.35pt;margin-top:637.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7Zx&#10;ltgAAAANAQAADwAAAAAAAAABACAAAAAiAAAAZHJzL2Rvd25yZXYueG1sUEsBAhQAFAAAAAgAh07i&#10;QOeXb1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51" name="Shap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1" o:spid="_x0000_s1026" o:spt="202" type="#_x0000_t202" style="position:absolute;left:0pt;margin-left:111.8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F4oFN&#10;2AAAAA0BAAAPAAAAAAAAAAEAIAAAACIAAABkcnMvZG93bnJldi54bWxQSwECFAAUAAAACACHTuJA&#10;5Msyoa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1678305</wp:posOffset>
              </wp:positionH>
              <wp:positionV relativeFrom="page">
                <wp:posOffset>8275320</wp:posOffset>
              </wp:positionV>
              <wp:extent cx="2846070" cy="137160"/>
              <wp:effectExtent l="0" t="0" r="0" b="0"/>
              <wp:wrapNone/>
              <wp:docPr id="697" name="Shape 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97" o:spid="_x0000_s1026" o:spt="202" type="#_x0000_t202" style="position:absolute;left:0pt;margin-left:132.15pt;margin-top:651.6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4ARU&#10;ltgAAAANAQAADwAAAAAAAAABACAAAAAiAAAAZHJzL2Rvd25yZXYueG1sUEsBAhQAFAAAAAgAh07i&#10;QLfx4h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1772920</wp:posOffset>
              </wp:positionH>
              <wp:positionV relativeFrom="page">
                <wp:posOffset>8234045</wp:posOffset>
              </wp:positionV>
              <wp:extent cx="2846070" cy="144145"/>
              <wp:effectExtent l="0" t="0" r="0" b="0"/>
              <wp:wrapNone/>
              <wp:docPr id="701" name="Shape 7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01" o:spid="_x0000_s1026" o:spt="202" type="#_x0000_t202" style="position:absolute;left:0pt;margin-left:139.6pt;margin-top:648.35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5b4W&#10;hdkAAAANAQAADwAAAAAAAAABACAAAAAiAAAAZHJzL2Rvd25yZXYueG1sUEsBAhQAFAAAAAgAh07i&#10;QNFpsdq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5461635</wp:posOffset>
              </wp:positionH>
              <wp:positionV relativeFrom="page">
                <wp:posOffset>8018145</wp:posOffset>
              </wp:positionV>
              <wp:extent cx="173990" cy="93980"/>
              <wp:effectExtent l="0" t="0" r="0" b="0"/>
              <wp:wrapNone/>
              <wp:docPr id="709" name="Shape 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09" o:spid="_x0000_s1026" o:spt="202" type="#_x0000_t202" style="position:absolute;left:0pt;margin-left:430.05pt;margin-top:631.35pt;height:7.4pt;width:13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Cpm3dcA&#10;AAANAQAADwAAAAAAAAABACAAAAAiAAAAZHJzL2Rvd25yZXYueG1sUEsBAhQAFAAAAAgAh07iQC9r&#10;bLO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117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1619250</wp:posOffset>
              </wp:positionH>
              <wp:positionV relativeFrom="page">
                <wp:posOffset>8324215</wp:posOffset>
              </wp:positionV>
              <wp:extent cx="2846070" cy="134620"/>
              <wp:effectExtent l="0" t="0" r="0" b="0"/>
              <wp:wrapNone/>
              <wp:docPr id="711" name="Shape 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1" o:spid="_x0000_s1026" o:spt="202" type="#_x0000_t202" style="position:absolute;left:0pt;margin-left:127.5pt;margin-top:655.45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sfx&#10;i9gAAAANAQAADwAAAAAAAAABACAAAAAiAAAAZHJzL2Rvd25yZXYueG1sUEsBAhQAFAAAAAgAh07i&#10;QNRDd/C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5461635</wp:posOffset>
              </wp:positionH>
              <wp:positionV relativeFrom="page">
                <wp:posOffset>8018145</wp:posOffset>
              </wp:positionV>
              <wp:extent cx="173990" cy="93980"/>
              <wp:effectExtent l="0" t="0" r="0" b="0"/>
              <wp:wrapNone/>
              <wp:docPr id="713" name="Shape 7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3" o:spid="_x0000_s1026" o:spt="202" type="#_x0000_t202" style="position:absolute;left:0pt;margin-left:430.05pt;margin-top:631.35pt;height:7.4pt;width:13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Cpm3dcA&#10;AAANAQAADwAAAAAAAAABACAAAAAiAAAAZHJzL2Rvd25yZXYueG1sUEsBAhQAFAAAAAgAh07iQJUo&#10;C+q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117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1619250</wp:posOffset>
              </wp:positionH>
              <wp:positionV relativeFrom="page">
                <wp:posOffset>8324215</wp:posOffset>
              </wp:positionV>
              <wp:extent cx="2846070" cy="134620"/>
              <wp:effectExtent l="0" t="0" r="0" b="0"/>
              <wp:wrapNone/>
              <wp:docPr id="715" name="Shape 7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5" o:spid="_x0000_s1026" o:spt="202" type="#_x0000_t202" style="position:absolute;left:0pt;margin-left:127.5pt;margin-top:655.45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sfx&#10;i9gAAAANAQAADwAAAAAAAAABACAAAAAiAAAAZHJzL2Rvd25yZXYueG1sUEsBAhQAFAAAAAgAh07i&#10;QFf4Oc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1831975</wp:posOffset>
              </wp:positionH>
              <wp:positionV relativeFrom="page">
                <wp:posOffset>8243570</wp:posOffset>
              </wp:positionV>
              <wp:extent cx="2846070" cy="144145"/>
              <wp:effectExtent l="0" t="0" r="0" b="0"/>
              <wp:wrapNone/>
              <wp:docPr id="717" name="Shape 7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7" o:spid="_x0000_s1026" o:spt="202" type="#_x0000_t202" style="position:absolute;left:0pt;margin-left:144.25pt;margin-top:649.1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xeyL6&#10;2AAAAA0BAAAPAAAAAAAAAAEAIAAAACIAAABkcnMvZG93bnJldi54bWxQSwECFAAUAAAACACHTuJA&#10;K6qdc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1831975</wp:posOffset>
              </wp:positionH>
              <wp:positionV relativeFrom="page">
                <wp:posOffset>8243570</wp:posOffset>
              </wp:positionV>
              <wp:extent cx="2846070" cy="144145"/>
              <wp:effectExtent l="0" t="0" r="0" b="0"/>
              <wp:wrapNone/>
              <wp:docPr id="719" name="Shape 7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19" o:spid="_x0000_s1026" o:spt="202" type="#_x0000_t202" style="position:absolute;left:0pt;margin-left:144.25pt;margin-top:649.1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Xsi&#10;+tgAAAANAQAADwAAAAAAAAABACAAAAAiAAAAZHJzL2Rvd25yZXYueG1sUEsBAhQAFAAAAAgAh07i&#10;QE+40d2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1831975</wp:posOffset>
              </wp:positionH>
              <wp:positionV relativeFrom="page">
                <wp:posOffset>8243570</wp:posOffset>
              </wp:positionV>
              <wp:extent cx="2846070" cy="144145"/>
              <wp:effectExtent l="0" t="0" r="0" b="0"/>
              <wp:wrapNone/>
              <wp:docPr id="721" name="Shape 7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21" o:spid="_x0000_s1026" o:spt="202" type="#_x0000_t202" style="position:absolute;left:0pt;margin-left:144.25pt;margin-top:649.1pt;height:11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xeyL6&#10;2AAAAA0BAAAPAAAAAAAAAAEAIAAAACIAAABkcnMvZG93bnJldi54bWxQSwECFAAUAAAACACHTuJA&#10;4SRKD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1856105</wp:posOffset>
              </wp:positionH>
              <wp:positionV relativeFrom="page">
                <wp:posOffset>8180070</wp:posOffset>
              </wp:positionV>
              <wp:extent cx="2846070" cy="128270"/>
              <wp:effectExtent l="0" t="0" r="0" b="0"/>
              <wp:wrapNone/>
              <wp:docPr id="723" name="Shape 7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23" o:spid="_x0000_s1026" o:spt="202" type="#_x0000_t202" style="position:absolute;left:0pt;margin-left:146.15pt;margin-top:644.1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mKGxHY&#10;AAAADQEAAA8AAAAAAAAAAQAgAAAAIgAAAGRycy9kb3ducmV2LnhtbFBLAQIUABQAAAAIAIdO4kCM&#10;TzJ1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1856105</wp:posOffset>
              </wp:positionH>
              <wp:positionV relativeFrom="page">
                <wp:posOffset>8180070</wp:posOffset>
              </wp:positionV>
              <wp:extent cx="2846070" cy="128270"/>
              <wp:effectExtent l="0" t="0" r="0" b="0"/>
              <wp:wrapNone/>
              <wp:docPr id="725" name="Shape 7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25" o:spid="_x0000_s1026" o:spt="202" type="#_x0000_t202" style="position:absolute;left:0pt;margin-left:146.15pt;margin-top:644.1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mKGxHY&#10;AAAADQEAAA8AAAAAAAAAAQAgAAAAIgAAAGRycy9kb3ducmV2LnhtbFBLAQIUABQAAAAIAIdO4kDu&#10;KuO1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1612900</wp:posOffset>
              </wp:positionH>
              <wp:positionV relativeFrom="page">
                <wp:posOffset>8306435</wp:posOffset>
              </wp:positionV>
              <wp:extent cx="2846070" cy="118745"/>
              <wp:effectExtent l="0" t="0" r="0" b="0"/>
              <wp:wrapNone/>
              <wp:docPr id="733" name="Shape 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33" o:spid="_x0000_s1026" o:spt="202" type="#_x0000_t202" style="position:absolute;left:0pt;margin-left:127pt;margin-top:654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cFD&#10;NtgAAAANAQAADwAAAAAAAAABACAAAAAiAAAAZHJzL2Rvd25yZXYueG1sUEsBAhQAFAAAAAgAh07i&#10;QGL+KVS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2144395</wp:posOffset>
              </wp:positionH>
              <wp:positionV relativeFrom="page">
                <wp:posOffset>8170545</wp:posOffset>
              </wp:positionV>
              <wp:extent cx="2848610" cy="128270"/>
              <wp:effectExtent l="0" t="0" r="0" b="0"/>
              <wp:wrapNone/>
              <wp:docPr id="53" name="Shap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3" o:spid="_x0000_s1026" o:spt="202" type="#_x0000_t202" style="position:absolute;left:0pt;margin-left:168.85pt;margin-top:643.35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zcAAS&#10;2AAAAA0BAAAPAAAAAAAAAAEAIAAAACIAAABkcnMvZG93bnJldi54bWxQSwECFAAUAAAACACHTuJA&#10;urQmWq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1612900</wp:posOffset>
              </wp:positionH>
              <wp:positionV relativeFrom="page">
                <wp:posOffset>8306435</wp:posOffset>
              </wp:positionV>
              <wp:extent cx="2846070" cy="118745"/>
              <wp:effectExtent l="0" t="0" r="0" b="0"/>
              <wp:wrapNone/>
              <wp:docPr id="737" name="Shape 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37" o:spid="_x0000_s1026" o:spt="202" type="#_x0000_t202" style="position:absolute;left:0pt;margin-left:127pt;margin-top:654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cFD&#10;NtgAAAANAQAADwAAAAAAAAABACAAAAAiAAAAZHJzL2Rvd25yZXYueG1sUEsBAhQAFAAAAAgAh07i&#10;QOFFZ2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1856105</wp:posOffset>
              </wp:positionH>
              <wp:positionV relativeFrom="page">
                <wp:posOffset>8180070</wp:posOffset>
              </wp:positionV>
              <wp:extent cx="2846070" cy="128270"/>
              <wp:effectExtent l="0" t="0" r="0" b="0"/>
              <wp:wrapNone/>
              <wp:docPr id="741" name="Shape 7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41" o:spid="_x0000_s1026" o:spt="202" type="#_x0000_t202" style="position:absolute;left:0pt;margin-left:146.15pt;margin-top:644.1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mKGxHY&#10;AAAADQEAAA8AAAAAAAAAAQAgAAAAIgAAAGRycy9kb3ducmV2LnhtbFBLAQIUABQAAAAIAIdO4kB8&#10;QNEg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1856105</wp:posOffset>
              </wp:positionH>
              <wp:positionV relativeFrom="page">
                <wp:posOffset>8180070</wp:posOffset>
              </wp:positionV>
              <wp:extent cx="2846070" cy="128270"/>
              <wp:effectExtent l="0" t="0" r="0" b="0"/>
              <wp:wrapNone/>
              <wp:docPr id="743" name="Shape 7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43" o:spid="_x0000_s1026" o:spt="202" type="#_x0000_t202" style="position:absolute;left:0pt;margin-left:146.15pt;margin-top:644.1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mKGxHY&#10;AAAADQEAAA8AAAAAAAAAAQAgAAAAIgAAAGRycy9kb3ducmV2LnhtbFBLAQIUABQAAAAIAIdO4kCd&#10;nk7W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1616075</wp:posOffset>
              </wp:positionH>
              <wp:positionV relativeFrom="page">
                <wp:posOffset>8324850</wp:posOffset>
              </wp:positionV>
              <wp:extent cx="2846070" cy="118745"/>
              <wp:effectExtent l="0" t="0" r="0" b="0"/>
              <wp:wrapNone/>
              <wp:docPr id="751" name="Shape 7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1" o:spid="_x0000_s1026" o:spt="202" type="#_x0000_t202" style="position:absolute;left:0pt;margin-left:127.25pt;margin-top:655.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Q8MKD&#10;2AAAAA0BAAAPAAAAAAAAAAEAIAAAACIAAABkcnMvZG93bnJldi54bWxQSwECFAAUAAAACACHTuJA&#10;kvHKA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1616075</wp:posOffset>
              </wp:positionH>
              <wp:positionV relativeFrom="page">
                <wp:posOffset>8324850</wp:posOffset>
              </wp:positionV>
              <wp:extent cx="2846070" cy="118745"/>
              <wp:effectExtent l="0" t="0" r="0" b="0"/>
              <wp:wrapNone/>
              <wp:docPr id="755" name="Shape 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5" o:spid="_x0000_s1026" o:spt="202" type="#_x0000_t202" style="position:absolute;left:0pt;margin-left:127.25pt;margin-top:655.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PDC&#10;g9gAAAANAQAADwAAAAAAAAABACAAAAAiAAAAZHJzL2Rvd25yZXYueG1sUEsBAhQAFAAAAAgAh07i&#10;QBFKhD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1776095</wp:posOffset>
              </wp:positionH>
              <wp:positionV relativeFrom="page">
                <wp:posOffset>8235315</wp:posOffset>
              </wp:positionV>
              <wp:extent cx="2843530" cy="146050"/>
              <wp:effectExtent l="0" t="0" r="0" b="0"/>
              <wp:wrapNone/>
              <wp:docPr id="757" name="Shape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7" o:spid="_x0000_s1026" o:spt="202" type="#_x0000_t202" style="position:absolute;left:0pt;margin-left:139.85pt;margin-top:648.45pt;height:11.5pt;width:223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pS&#10;/TbYAAAADQEAAA8AAAAAAAAAAQAgAAAAIgAAAGRycy9kb3ducmV2LnhtbFBLAQIUABQAAAAIAIdO&#10;4kAfC5x5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1776095</wp:posOffset>
              </wp:positionH>
              <wp:positionV relativeFrom="page">
                <wp:posOffset>8235315</wp:posOffset>
              </wp:positionV>
              <wp:extent cx="2843530" cy="146050"/>
              <wp:effectExtent l="0" t="0" r="0" b="0"/>
              <wp:wrapNone/>
              <wp:docPr id="759" name="Shape 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59" o:spid="_x0000_s1026" o:spt="202" type="#_x0000_t202" style="position:absolute;left:0pt;margin-left:139.85pt;margin-top:648.45pt;height:11.5pt;width:223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pS&#10;/TbYAAAADQEAAA8AAAAAAAAAAQAgAAAAIgAAAGRycy9kb3ducmV2LnhtbFBLAQIUABQAAAAIAIdO&#10;4kB7GdDV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1788795</wp:posOffset>
              </wp:positionH>
              <wp:positionV relativeFrom="page">
                <wp:posOffset>8314690</wp:posOffset>
              </wp:positionV>
              <wp:extent cx="2846070" cy="125730"/>
              <wp:effectExtent l="0" t="0" r="0" b="0"/>
              <wp:wrapNone/>
              <wp:docPr id="763" name="Shape 7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63" o:spid="_x0000_s1026" o:spt="202" type="#_x0000_t202" style="position:absolute;left:0pt;margin-left:140.85pt;margin-top:654.7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VTC&#10;qdgAAAANAQAADwAAAAAAAAABACAAAAAiAAAAZHJzL2Rvd25yZXYueG1sUEsBAhQAFAAAAAgAh07i&#10;QFVj5O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1788795</wp:posOffset>
              </wp:positionH>
              <wp:positionV relativeFrom="page">
                <wp:posOffset>8314690</wp:posOffset>
              </wp:positionV>
              <wp:extent cx="2846070" cy="125730"/>
              <wp:effectExtent l="0" t="0" r="0" b="0"/>
              <wp:wrapNone/>
              <wp:docPr id="767" name="Shape 7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67" o:spid="_x0000_s1026" o:spt="202" type="#_x0000_t202" style="position:absolute;left:0pt;margin-left:140.85pt;margin-top:654.7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VTC&#10;qdgAAAANAQAADwAAAAAAAAABACAAAAAiAAAAZHJzL2Rvd25yZXYueG1sUEsBAhQAFAAAAAgAh07i&#10;QNbYqtC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5483225</wp:posOffset>
              </wp:positionH>
              <wp:positionV relativeFrom="page">
                <wp:posOffset>7842885</wp:posOffset>
              </wp:positionV>
              <wp:extent cx="128270" cy="91440"/>
              <wp:effectExtent l="0" t="0" r="0" b="0"/>
              <wp:wrapNone/>
              <wp:docPr id="773" name="Shape 7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3" o:spid="_x0000_s1026" o:spt="202" type="#_x0000_t202" style="position:absolute;left:0pt;margin-left:431.75pt;margin-top:617.55pt;height:7.2pt;width:10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z8ieLY&#10;AAAADQEAAA8AAAAAAAAAAQAgAAAAIgAAAGRycy9kb3ducmV2LnhtbFBLAQIUABQAAAAIAIdO4kBR&#10;qOGT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1564640</wp:posOffset>
              </wp:positionH>
              <wp:positionV relativeFrom="page">
                <wp:posOffset>8128635</wp:posOffset>
              </wp:positionV>
              <wp:extent cx="2846070" cy="121285"/>
              <wp:effectExtent l="0" t="0" r="0" b="0"/>
              <wp:wrapNone/>
              <wp:docPr id="775" name="Shape 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5" o:spid="_x0000_s1026" o:spt="202" type="#_x0000_t202" style="position:absolute;left:0pt;margin-left:123.2pt;margin-top:640.0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AHKr&#10;FNgAAAANAQAADwAAAAAAAAABACAAAAAiAAAAZHJzL2Rvd25yZXYueG1sUEsBAhQAFAAAAAgAh07i&#10;QOtrq3C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2144395</wp:posOffset>
              </wp:positionH>
              <wp:positionV relativeFrom="page">
                <wp:posOffset>8170545</wp:posOffset>
              </wp:positionV>
              <wp:extent cx="2848610" cy="128270"/>
              <wp:effectExtent l="0" t="0" r="0" b="0"/>
              <wp:wrapNone/>
              <wp:docPr id="55" name="Shap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5" o:spid="_x0000_s1026" o:spt="202" type="#_x0000_t202" style="position:absolute;left:0pt;margin-left:168.85pt;margin-top:643.35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zcAAS&#10;2AAAAA0BAAAPAAAAAAAAAAEAIAAAACIAAABkcnMvZG93bnJldi54bWxQSwECFAAUAAAACACHTuJA&#10;Ofn3W6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5483225</wp:posOffset>
              </wp:positionH>
              <wp:positionV relativeFrom="page">
                <wp:posOffset>7842885</wp:posOffset>
              </wp:positionV>
              <wp:extent cx="128270" cy="91440"/>
              <wp:effectExtent l="0" t="0" r="0" b="0"/>
              <wp:wrapNone/>
              <wp:docPr id="777" name="Shape 7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7" o:spid="_x0000_s1026" o:spt="202" type="#_x0000_t202" style="position:absolute;left:0pt;margin-left:431.75pt;margin-top:617.55pt;height:7.2pt;width:10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z8ieLY&#10;AAAADQEAAA8AAAAAAAAAAQAgAAAAIgAAAGRycy9kb3ducmV2LnhtbFBLAQIUABQAAAAIAIdO4kAx&#10;WvXQ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1564640</wp:posOffset>
              </wp:positionH>
              <wp:positionV relativeFrom="page">
                <wp:posOffset>8128635</wp:posOffset>
              </wp:positionV>
              <wp:extent cx="2846070" cy="121285"/>
              <wp:effectExtent l="0" t="0" r="0" b="0"/>
              <wp:wrapNone/>
              <wp:docPr id="779" name="Shape 7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79" o:spid="_x0000_s1026" o:spt="202" type="#_x0000_t202" style="position:absolute;left:0pt;margin-left:123.2pt;margin-top:640.0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AHKr&#10;FNgAAAANAQAADwAAAAAAAAABACAAAAAiAAAAZHJzL2Rvd25yZXYueG1sUEsBAhQAFAAAAAgAh07i&#10;QG6neCq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1788795</wp:posOffset>
              </wp:positionH>
              <wp:positionV relativeFrom="page">
                <wp:posOffset>8314690</wp:posOffset>
              </wp:positionV>
              <wp:extent cx="2846070" cy="125730"/>
              <wp:effectExtent l="0" t="0" r="0" b="0"/>
              <wp:wrapNone/>
              <wp:docPr id="785" name="Shape 7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85" o:spid="_x0000_s1026" o:spt="202" type="#_x0000_t202" style="position:absolute;left:0pt;margin-left:140.85pt;margin-top:654.7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VTC&#10;qdgAAAANAQAADwAAAAAAAAABACAAAAAiAAAAZHJzL2Rvd25yZXYueG1sUEsBAhQAFAAAAAgAh07i&#10;QGTvRm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1788795</wp:posOffset>
              </wp:positionH>
              <wp:positionV relativeFrom="page">
                <wp:posOffset>8314690</wp:posOffset>
              </wp:positionV>
              <wp:extent cx="2846070" cy="125730"/>
              <wp:effectExtent l="0" t="0" r="0" b="0"/>
              <wp:wrapNone/>
              <wp:docPr id="789" name="Shape 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89" o:spid="_x0000_s1026" o:spt="202" type="#_x0000_t202" style="position:absolute;left:0pt;margin-left:140.85pt;margin-top:654.7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VTC&#10;qdgAAAANAQAADwAAAAAAAAABACAAAAAiAAAAZHJzL2Rvd25yZXYueG1sUEsBAhQAFAAAAAgAh07i&#10;QOEjlT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1644650</wp:posOffset>
              </wp:positionH>
              <wp:positionV relativeFrom="page">
                <wp:posOffset>8119110</wp:posOffset>
              </wp:positionV>
              <wp:extent cx="2846070" cy="137160"/>
              <wp:effectExtent l="0" t="0" r="0" b="0"/>
              <wp:wrapNone/>
              <wp:docPr id="793" name="Shape 7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93" o:spid="_x0000_s1026" o:spt="202" type="#_x0000_t202" style="position:absolute;left:0pt;margin-left:129.5pt;margin-top:639.3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UNs&#10;nNgAAAANAQAADwAAAAAAAAABACAAAAAiAAAAZHJzL2Rvd25yZXYueG1sUEsBAhQAFAAAAAgAh07i&#10;QOSsE9+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1644650</wp:posOffset>
              </wp:positionH>
              <wp:positionV relativeFrom="page">
                <wp:posOffset>8119110</wp:posOffset>
              </wp:positionV>
              <wp:extent cx="2846070" cy="137160"/>
              <wp:effectExtent l="0" t="0" r="0" b="0"/>
              <wp:wrapNone/>
              <wp:docPr id="795" name="Shape 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95" o:spid="_x0000_s1026" o:spt="202" type="#_x0000_t202" style="position:absolute;left:0pt;margin-left:129.5pt;margin-top:639.3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UNs&#10;nNgAAAANAQAADwAAAAAAAAABACAAAAAiAAAAZHJzL2Rvd25yZXYueG1sUEsBAhQAFAAAAAgAh07i&#10;QIbJwh+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1774825</wp:posOffset>
              </wp:positionH>
              <wp:positionV relativeFrom="page">
                <wp:posOffset>8277860</wp:posOffset>
              </wp:positionV>
              <wp:extent cx="2848610" cy="139700"/>
              <wp:effectExtent l="0" t="0" r="0" b="0"/>
              <wp:wrapNone/>
              <wp:docPr id="801" name="Shape 8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01" o:spid="_x0000_s1026" o:spt="202" type="#_x0000_t202" style="position:absolute;left:0pt;margin-left:139.75pt;margin-top:651.8pt;height:1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9DW&#10;T9gAAAANAQAADwAAAAAAAAABACAAAAAiAAAAZHJzL2Rvd25yZXYueG1sUEsBAhQAFAAAAAgAh07i&#10;QMPSYW6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1774825</wp:posOffset>
              </wp:positionH>
              <wp:positionV relativeFrom="page">
                <wp:posOffset>8277860</wp:posOffset>
              </wp:positionV>
              <wp:extent cx="2848610" cy="139700"/>
              <wp:effectExtent l="0" t="0" r="0" b="0"/>
              <wp:wrapNone/>
              <wp:docPr id="805" name="Shape 8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05" o:spid="_x0000_s1026" o:spt="202" type="#_x0000_t202" style="position:absolute;left:0pt;margin-left:139.75pt;margin-top:651.8pt;height:1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9DW&#10;T9gAAAANAQAADwAAAAAAAAABACAAAAAiAAAAZHJzL2Rvd25yZXYueG1sUEsBAhQAFAAAAAgAh07i&#10;QEBpL1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1644650</wp:posOffset>
              </wp:positionH>
              <wp:positionV relativeFrom="page">
                <wp:posOffset>8119110</wp:posOffset>
              </wp:positionV>
              <wp:extent cx="2846070" cy="137160"/>
              <wp:effectExtent l="0" t="0" r="0" b="0"/>
              <wp:wrapNone/>
              <wp:docPr id="809" name="Shape 8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09" o:spid="_x0000_s1026" o:spt="202" type="#_x0000_t202" style="position:absolute;left:0pt;margin-left:129.5pt;margin-top:639.3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UNs&#10;nNgAAAANAQAADwAAAAAAAAABACAAAAAiAAAAZHJzL2Rvd25yZXYueG1sUEsBAhQAFAAAAAgAh07i&#10;QK4OdM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1644650</wp:posOffset>
              </wp:positionH>
              <wp:positionV relativeFrom="page">
                <wp:posOffset>8119110</wp:posOffset>
              </wp:positionV>
              <wp:extent cx="2846070" cy="137160"/>
              <wp:effectExtent l="0" t="0" r="0" b="0"/>
              <wp:wrapNone/>
              <wp:docPr id="811" name="Shape 8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11" o:spid="_x0000_s1026" o:spt="202" type="#_x0000_t202" style="position:absolute;left:0pt;margin-left:129.5pt;margin-top:639.3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UNs&#10;nNgAAAANAQAADwAAAAAAAAABACAAAAAiAAAAZHJzL2Rvd25yZXYueG1sUEsBAhQAFAAAAAgAh07i&#10;QDDfFM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6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sC6cTY&#10;AAAADQEAAA8AAAAAAAAAAQAgAAAAIgAAAGRycy9kb3ducmV2LnhtbFBLAQIUABQAAAAIAIdO4kDl&#10;JQbm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1774825</wp:posOffset>
              </wp:positionH>
              <wp:positionV relativeFrom="page">
                <wp:posOffset>8277860</wp:posOffset>
              </wp:positionV>
              <wp:extent cx="2848610" cy="139700"/>
              <wp:effectExtent l="0" t="0" r="0" b="0"/>
              <wp:wrapNone/>
              <wp:docPr id="831" name="Shape 8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1" o:spid="_x0000_s1026" o:spt="202" type="#_x0000_t202" style="position:absolute;left:0pt;margin-left:139.75pt;margin-top:651.8pt;height:1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c9DW&#10;T9gAAAANAQAADwAAAAAAAAABACAAAAAiAAAAZHJzL2Rvd25yZXYueG1sUEsBAhQAFAAAAAgAh07i&#10;QGs5Z9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833" name="Shape 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3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AI&#10;zNgAAAANAQAADwAAAAAAAAABACAAAAAiAAAAZHJzL2Rvd25yZXYueG1sUEsBAhQAFAAAAAgAh07i&#10;QBVrvl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835" name="Shape 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5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AI&#10;zNgAAAANAQAADwAAAAAAAAABACAAAAAiAAAAZHJzL2Rvd25yZXYueG1sUEsBAhQAFAAAAAgAh07i&#10;QHcOb5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5445760</wp:posOffset>
              </wp:positionH>
              <wp:positionV relativeFrom="page">
                <wp:posOffset>7975600</wp:posOffset>
              </wp:positionV>
              <wp:extent cx="175895" cy="93980"/>
              <wp:effectExtent l="0" t="0" r="0" b="0"/>
              <wp:wrapNone/>
              <wp:docPr id="837" name="Shape 8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9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7" o:spid="_x0000_s1026" o:spt="202" type="#_x0000_t202" style="position:absolute;left:0pt;margin-left:428.8pt;margin-top:628pt;height:7.4pt;width:13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UERcLX&#10;AAAADQEAAA8AAAAAAAAAAQAgAAAAIgAAAGRycy9kb3ducmV2LnhtbFBLAQIUABQAAAAIAIdO4kBq&#10;CTyO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139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8284210</wp:posOffset>
              </wp:positionV>
              <wp:extent cx="2846070" cy="118745"/>
              <wp:effectExtent l="0" t="0" r="0" b="0"/>
              <wp:wrapNone/>
              <wp:docPr id="839" name="Shape 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9" o:spid="_x0000_s1026" o:spt="202" type="#_x0000_t202" style="position:absolute;left:0pt;margin-left:124.45pt;margin-top:652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rp&#10;a8fZAAAADQEAAA8AAAAAAAAAAQAgAAAAIgAAAGRycy9kb3ducmV2LnhtbFBLAQIUABQAAAAIAIdO&#10;4kDywrzC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5445760</wp:posOffset>
              </wp:positionH>
              <wp:positionV relativeFrom="page">
                <wp:posOffset>7975600</wp:posOffset>
              </wp:positionV>
              <wp:extent cx="175895" cy="93980"/>
              <wp:effectExtent l="0" t="0" r="0" b="0"/>
              <wp:wrapNone/>
              <wp:docPr id="841" name="Shape 8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9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139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41" o:spid="_x0000_s1026" o:spt="202" type="#_x0000_t202" style="position:absolute;left:0pt;margin-left:428.8pt;margin-top:628pt;height:7.4pt;width:13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UERcLX&#10;AAAADQEAAA8AAAAAAAAAAQAgAAAAIgAAAGRycy9kb3ducmV2LnhtbFBLAQIUABQAAAAIAIdO4kAP&#10;k295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139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8284210</wp:posOffset>
              </wp:positionV>
              <wp:extent cx="2846070" cy="118745"/>
              <wp:effectExtent l="0" t="0" r="0" b="0"/>
              <wp:wrapNone/>
              <wp:docPr id="843" name="Shape 8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43" o:spid="_x0000_s1026" o:spt="202" type="#_x0000_t202" style="position:absolute;left:0pt;margin-left:124.45pt;margin-top:652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rp&#10;a8fZAAAADQEAAA8AAAAAAAAAAQAgAAAAIgAAAGRycy9kb3ducmV2LnhtbFBLAQIUABQAAAAIAIdO&#10;4kCcHD+Q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7975600</wp:posOffset>
              </wp:positionV>
              <wp:extent cx="173990" cy="91440"/>
              <wp:effectExtent l="0" t="0" r="0" b="0"/>
              <wp:wrapNone/>
              <wp:docPr id="845" name="Shape 8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9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45" o:spid="_x0000_s1026" o:spt="202" type="#_x0000_t202" style="position:absolute;left:0pt;margin-left:46.75pt;margin-top:628pt;height:7.2pt;width:13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1bGAdcA&#10;AAAMAQAADwAAAAAAAAABACAAAAAiAAAAZHJzL2Rvd25yZXYueG1sUEsBAhQAFAAAAAgAh07iQO+/&#10;ctm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138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1796415</wp:posOffset>
              </wp:positionH>
              <wp:positionV relativeFrom="page">
                <wp:posOffset>8272780</wp:posOffset>
              </wp:positionV>
              <wp:extent cx="2848610" cy="121285"/>
              <wp:effectExtent l="0" t="0" r="0" b="0"/>
              <wp:wrapNone/>
              <wp:docPr id="847" name="Shape 8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47" o:spid="_x0000_s1026" o:spt="202" type="#_x0000_t202" style="position:absolute;left:0pt;margin-left:141.45pt;margin-top:651.4pt;height:9.5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8eZ+G&#10;2AAAAA0BAAAPAAAAAAAAAAEAIAAAACIAAABkcnMvZG93bnJldi54bWxQSwECFAAUAAAACACHTuJA&#10;fGfnh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855" name="Shape 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55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AI&#10;zNgAAAANAQAADwAAAAAAAAABACAAAAAiAAAAZHJzL2Rvd25yZXYueG1sUEsBAhQAFAAAAAgAh07i&#10;QGbfEz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857" name="Shape 8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57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UAAjM&#10;2AAAAA0BAAAPAAAAAAAAAAEAIAAAACIAAABkcnMvZG93bnJldi54bWxQSwECFAAUAAAACACHTuJA&#10;hwGMz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1609725</wp:posOffset>
              </wp:positionH>
              <wp:positionV relativeFrom="page">
                <wp:posOffset>8262620</wp:posOffset>
              </wp:positionV>
              <wp:extent cx="2846070" cy="118745"/>
              <wp:effectExtent l="0" t="0" r="0" b="0"/>
              <wp:wrapNone/>
              <wp:docPr id="861" name="Shape 8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61" o:spid="_x0000_s1026" o:spt="202" type="#_x0000_t202" style="position:absolute;left:0pt;margin-left:126.75pt;margin-top:650.6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E705d&#10;2AAAAA0BAAAPAAAAAAAAAAEAIAAAACIAAABkcnMvZG93bnJldi54bWxQSwECFAAUAAAACACHTuJA&#10;TY9bs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67" name="Shap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7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sC6cTY&#10;AAAADQEAAA8AAAAAAAAAAQAgAAAAIgAAAGRycy9kb3ducmV2LnhtbFBLAQIUABQAAAAIAIdO4kBm&#10;aNfn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1609725</wp:posOffset>
              </wp:positionH>
              <wp:positionV relativeFrom="page">
                <wp:posOffset>8262620</wp:posOffset>
              </wp:positionV>
              <wp:extent cx="2846070" cy="118745"/>
              <wp:effectExtent l="0" t="0" r="0" b="0"/>
              <wp:wrapNone/>
              <wp:docPr id="863" name="Shape 8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63" o:spid="_x0000_s1026" o:spt="202" type="#_x0000_t202" style="position:absolute;left:0pt;margin-left:126.75pt;margin-top:650.6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O9O&#10;XdgAAAANAQAADwAAAAAAAAABACAAAAAiAAAAZHJzL2Rvd25yZXYueG1sUEsBAhQAFAAAAAgAh07i&#10;QKxRxE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1835150</wp:posOffset>
              </wp:positionH>
              <wp:positionV relativeFrom="page">
                <wp:posOffset>8250555</wp:posOffset>
              </wp:positionV>
              <wp:extent cx="2846070" cy="123190"/>
              <wp:effectExtent l="0" t="0" r="0" b="0"/>
              <wp:wrapNone/>
              <wp:docPr id="871" name="Shape 8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1" o:spid="_x0000_s1026" o:spt="202" type="#_x0000_t202" style="position:absolute;left:0pt;margin-left:144.5pt;margin-top:649.6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+e8&#10;B9gAAAANAQAADwAAAAAAAAABACAAAAAiAAAAZHJzL2Rvd25yZXYueG1sUEsBAhQAFAAAAAgAh07i&#10;QAgQh7S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1835150</wp:posOffset>
              </wp:positionH>
              <wp:positionV relativeFrom="page">
                <wp:posOffset>8250555</wp:posOffset>
              </wp:positionV>
              <wp:extent cx="2846070" cy="123190"/>
              <wp:effectExtent l="0" t="0" r="0" b="0"/>
              <wp:wrapNone/>
              <wp:docPr id="875" name="Shape 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5" o:spid="_x0000_s1026" o:spt="202" type="#_x0000_t202" style="position:absolute;left:0pt;margin-left:144.5pt;margin-top:649.6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/n&#10;vAfYAAAADQEAAA8AAAAAAAAAAQAgAAAAIgAAAGRycy9kb3ducmV2LnhtbFBLAQIUABQAAAAIAIdO&#10;4kCLq8mC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1609725</wp:posOffset>
              </wp:positionH>
              <wp:positionV relativeFrom="page">
                <wp:posOffset>8262620</wp:posOffset>
              </wp:positionV>
              <wp:extent cx="2846070" cy="118745"/>
              <wp:effectExtent l="0" t="0" r="0" b="0"/>
              <wp:wrapNone/>
              <wp:docPr id="877" name="Shape 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7" o:spid="_x0000_s1026" o:spt="202" type="#_x0000_t202" style="position:absolute;left:0pt;margin-left:126.75pt;margin-top:650.6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E705d&#10;2AAAAA0BAAAPAAAAAAAAAAEAIAAAACIAAABkcnMvZG93bnJldi54bWxQSwECFAAUAAAACACHTuJA&#10;t0x3G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1609725</wp:posOffset>
              </wp:positionH>
              <wp:positionV relativeFrom="page">
                <wp:posOffset>8262620</wp:posOffset>
              </wp:positionV>
              <wp:extent cx="2846070" cy="118745"/>
              <wp:effectExtent l="0" t="0" r="0" b="0"/>
              <wp:wrapNone/>
              <wp:docPr id="879" name="Shape 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79" o:spid="_x0000_s1026" o:spt="202" type="#_x0000_t202" style="position:absolute;left:0pt;margin-left:126.75pt;margin-top:650.6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O9O&#10;XdgAAAANAQAADwAAAAAAAAABACAAAAAiAAAAZHJzL2Rvd25yZXYueG1sUEsBAhQAFAAAAAgAh07i&#10;QNNeO7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1835150</wp:posOffset>
              </wp:positionH>
              <wp:positionV relativeFrom="page">
                <wp:posOffset>8250555</wp:posOffset>
              </wp:positionV>
              <wp:extent cx="2846070" cy="123190"/>
              <wp:effectExtent l="0" t="0" r="0" b="0"/>
              <wp:wrapNone/>
              <wp:docPr id="885" name="Shape 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85" o:spid="_x0000_s1026" o:spt="202" type="#_x0000_t202" style="position:absolute;left:0pt;margin-left:144.5pt;margin-top:649.6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/n&#10;vAfYAAAADQEAAA8AAAAAAAAAAQAgAAAAIgAAAGRycy9kb3ducmV2LnhtbFBLAQIUABQAAAAIAIdO&#10;4kBA5Eej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1835150</wp:posOffset>
              </wp:positionH>
              <wp:positionV relativeFrom="page">
                <wp:posOffset>8250555</wp:posOffset>
              </wp:positionV>
              <wp:extent cx="2846070" cy="123190"/>
              <wp:effectExtent l="0" t="0" r="0" b="0"/>
              <wp:wrapNone/>
              <wp:docPr id="889" name="Shape 8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89" o:spid="_x0000_s1026" o:spt="202" type="#_x0000_t202" style="position:absolute;left:0pt;margin-left:144.5pt;margin-top:649.6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+e8&#10;B9gAAAANAQAADwAAAAAAAAABACAAAAAiAAAAZHJzL2Rvd25yZXYueG1sUEsBAhQAFAAAAAgAh07i&#10;QMUolP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1650365</wp:posOffset>
              </wp:positionH>
              <wp:positionV relativeFrom="page">
                <wp:posOffset>8213725</wp:posOffset>
              </wp:positionV>
              <wp:extent cx="2846070" cy="130175"/>
              <wp:effectExtent l="0" t="0" r="0" b="0"/>
              <wp:wrapNone/>
              <wp:docPr id="905" name="Shape 9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05" o:spid="_x0000_s1026" o:spt="202" type="#_x0000_t202" style="position:absolute;left:0pt;margin-left:129.95pt;margin-top:646.75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vW&#10;XrLZAAAADQEAAA8AAAAAAAAAAQAgAAAAIgAAAGRycy9kb3ducmV2LnhtbFBLAQIUABQAAAAIAIdO&#10;4kD5FYP1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1650365</wp:posOffset>
              </wp:positionH>
              <wp:positionV relativeFrom="page">
                <wp:posOffset>8213725</wp:posOffset>
              </wp:positionV>
              <wp:extent cx="2846070" cy="130175"/>
              <wp:effectExtent l="0" t="0" r="0" b="0"/>
              <wp:wrapNone/>
              <wp:docPr id="907" name="Shape 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07" o:spid="_x0000_s1026" o:spt="202" type="#_x0000_t202" style="position:absolute;left:0pt;margin-left:129.95pt;margin-top:646.75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vW&#10;XrLZAAAADQEAAA8AAAAAAAAAAQAgAAAAIgAAAGRycy9kb3ducmV2LnhtbFBLAQIUABQAAAAIAIdO&#10;4kAYyxwD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11" name="Shape 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1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BQeZY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1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wLp&#10;xNgAAAANAQAADwAAAAAAAAABACAAAAAiAAAAZHJzL2Rvd25yZXYueG1sUEsBAhQAFAAAAAgAh07i&#10;QAO0FtGwAQAAcw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13" name="Shape 9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1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PXA+n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1852295</wp:posOffset>
              </wp:positionH>
              <wp:positionV relativeFrom="page">
                <wp:posOffset>8352790</wp:posOffset>
              </wp:positionV>
              <wp:extent cx="2846070" cy="132715"/>
              <wp:effectExtent l="0" t="0" r="0" b="0"/>
              <wp:wrapNone/>
              <wp:docPr id="921" name="Shape 9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21" o:spid="_x0000_s1026" o:spt="202" type="#_x0000_t202" style="position:absolute;left:0pt;margin-left:145.85pt;margin-top:657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zt5&#10;QNgAAAANAQAADwAAAAAAAAABACAAAAAiAAAAZHJzL2Rvd25yZXYueG1sUEsBAhQAFAAAAAgAh07i&#10;QGNmXV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1852295</wp:posOffset>
              </wp:positionH>
              <wp:positionV relativeFrom="page">
                <wp:posOffset>8352790</wp:posOffset>
              </wp:positionV>
              <wp:extent cx="2846070" cy="132715"/>
              <wp:effectExtent l="0" t="0" r="0" b="0"/>
              <wp:wrapNone/>
              <wp:docPr id="925" name="Shape 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25" o:spid="_x0000_s1026" o:spt="202" type="#_x0000_t202" style="position:absolute;left:0pt;margin-left:145.85pt;margin-top:657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zt5&#10;QNgAAAANAQAADwAAAAAAAAABACAAAAAiAAAAZHJzL2Rvd25yZXYueG1sUEsBAhQAFAAAAAgAh07i&#10;QODdE2+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29" name="Shape 9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29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LqC/l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31" name="Shape 9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3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CRTnlC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1600200</wp:posOffset>
              </wp:positionH>
              <wp:positionV relativeFrom="page">
                <wp:posOffset>8354695</wp:posOffset>
              </wp:positionV>
              <wp:extent cx="2846070" cy="125730"/>
              <wp:effectExtent l="0" t="0" r="0" b="0"/>
              <wp:wrapNone/>
              <wp:docPr id="941" name="Shape 9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41" o:spid="_x0000_s1026" o:spt="202" type="#_x0000_t202" style="position:absolute;left:0pt;margin-left:126pt;margin-top:657.8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PxR&#10;e17YAAAADQEAAA8AAAAAAAAAAQAgAAAAIgAAAGRycy9kb3ducmV2LnhtbFBLAQIUABQAAAAIAIdO&#10;4kAjg6g1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1600200</wp:posOffset>
              </wp:positionH>
              <wp:positionV relativeFrom="page">
                <wp:posOffset>8354695</wp:posOffset>
              </wp:positionV>
              <wp:extent cx="2846070" cy="125730"/>
              <wp:effectExtent l="0" t="0" r="0" b="0"/>
              <wp:wrapNone/>
              <wp:docPr id="945" name="Shape 9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45" o:spid="_x0000_s1026" o:spt="202" type="#_x0000_t202" style="position:absolute;left:0pt;margin-left:126pt;margin-top:657.8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/FF7&#10;XtgAAAANAQAADwAAAAAAAAABACAAAAAiAAAAZHJzL2Rvd25yZXYueG1sUEsBAhQAFAAAAAgAh07i&#10;QKA45gO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1852295</wp:posOffset>
              </wp:positionH>
              <wp:positionV relativeFrom="page">
                <wp:posOffset>8352790</wp:posOffset>
              </wp:positionV>
              <wp:extent cx="2846070" cy="132715"/>
              <wp:effectExtent l="0" t="0" r="0" b="0"/>
              <wp:wrapNone/>
              <wp:docPr id="949" name="Shape 9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49" o:spid="_x0000_s1026" o:spt="202" type="#_x0000_t202" style="position:absolute;left:0pt;margin-left:145.85pt;margin-top:657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zt5&#10;QNgAAAANAQAADwAAAAAAAAABACAAAAAiAAAAZHJzL2Rvd25yZXYueG1sUEsBAhQAFAAAAAgAh07i&#10;QHTAvJa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1871345</wp:posOffset>
              </wp:positionH>
              <wp:positionV relativeFrom="page">
                <wp:posOffset>8329295</wp:posOffset>
              </wp:positionV>
              <wp:extent cx="2846070" cy="132715"/>
              <wp:effectExtent l="0" t="0" r="0" b="0"/>
              <wp:wrapNone/>
              <wp:docPr id="955" name="Shape 9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55" o:spid="_x0000_s1026" o:spt="202" type="#_x0000_t202" style="position:absolute;left:0pt;margin-left:147.35pt;margin-top:655.8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N&#10;aBfZAAAADQEAAA8AAAAAAAAAAQAgAAAAIgAAAGRycy9kb3ducmV2LnhtbFBLAQIUABQAAAAIAIdO&#10;4kBpqpKn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1871345</wp:posOffset>
              </wp:positionH>
              <wp:positionV relativeFrom="page">
                <wp:posOffset>8329295</wp:posOffset>
              </wp:positionV>
              <wp:extent cx="2846070" cy="132715"/>
              <wp:effectExtent l="0" t="0" r="0" b="0"/>
              <wp:wrapNone/>
              <wp:docPr id="959" name="Shape 9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59" o:spid="_x0000_s1026" o:spt="202" type="#_x0000_t202" style="position:absolute;left:0pt;margin-left:147.35pt;margin-top:655.8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N&#10;aBfZAAAADQEAAA8AAAAAAAAAAQAgAAAAIgAAAGRycy9kb3ducmV2LnhtbFBLAQIUABQAAAAIAIdO&#10;4kDsZkH9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2144395</wp:posOffset>
              </wp:positionH>
              <wp:positionV relativeFrom="page">
                <wp:posOffset>8170545</wp:posOffset>
              </wp:positionV>
              <wp:extent cx="2848610" cy="12827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3" o:spid="_x0000_s1026" o:spt="202" type="#_x0000_t202" style="position:absolute;left:0pt;margin-left:168.85pt;margin-top:643.35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zcAAS&#10;2AAAAA0BAAAPAAAAAAAAAAEAIAAAACIAAABkcnMvZG93bnJldi54bWxQSwECFAAUAAAACACHTuJA&#10;yLeZwK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61" name="Shape 9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6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J1p5E+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963" name="Shape 9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6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Hy3e7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1871345</wp:posOffset>
              </wp:positionH>
              <wp:positionV relativeFrom="page">
                <wp:posOffset>8329295</wp:posOffset>
              </wp:positionV>
              <wp:extent cx="2846070" cy="132715"/>
              <wp:effectExtent l="0" t="0" r="0" b="0"/>
              <wp:wrapNone/>
              <wp:docPr id="969" name="Shape 9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69" o:spid="_x0000_s1026" o:spt="202" type="#_x0000_t202" style="position:absolute;left:0pt;margin-left:147.35pt;margin-top:655.8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N&#10;aBfZAAAADQEAAA8AAAAAAAAAAQAgAAAAIgAAAGRycy9kb3ducmV2LnhtbFBLAQIUABQAAAAIAIdO&#10;4kBEjUdB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1871345</wp:posOffset>
              </wp:positionH>
              <wp:positionV relativeFrom="page">
                <wp:posOffset>8329295</wp:posOffset>
              </wp:positionV>
              <wp:extent cx="2846070" cy="132715"/>
              <wp:effectExtent l="0" t="0" r="0" b="0"/>
              <wp:wrapNone/>
              <wp:docPr id="973" name="Shape 9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3" o:spid="_x0000_s1026" o:spt="202" type="#_x0000_t202" style="position:absolute;left:0pt;margin-left:147.35pt;margin-top:655.8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xN&#10;aBfZAAAADQEAAA8AAAAAAAAAAQAgAAAAIgAAAGRycy9kb3ducmV2LnhtbFBLAQIUABQAAAAIAIdO&#10;4kA7griw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8140700</wp:posOffset>
              </wp:positionV>
              <wp:extent cx="2846070" cy="125730"/>
              <wp:effectExtent l="0" t="0" r="0" b="0"/>
              <wp:wrapNone/>
              <wp:docPr id="975" name="Shape 9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5" o:spid="_x0000_s1026" o:spt="202" type="#_x0000_t202" style="position:absolute;left:0pt;margin-left:127.85pt;margin-top:641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su&#10;H6DYAAAADQEAAA8AAAAAAAAAAQAgAAAAIgAAAGRycy9kb3ducmV2LnhtbFBLAQIUABQAAAAIAIdO&#10;4kAI0+C/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8140700</wp:posOffset>
              </wp:positionV>
              <wp:extent cx="2846070" cy="125730"/>
              <wp:effectExtent l="0" t="0" r="0" b="0"/>
              <wp:wrapNone/>
              <wp:docPr id="977" name="Shape 9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77" o:spid="_x0000_s1026" o:spt="202" type="#_x0000_t202" style="position:absolute;left:0pt;margin-left:127.85pt;margin-top:641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su&#10;H6DYAAAADQEAAA8AAAAAAAAAAQAgAAAAIgAAAGRycy9kb3ducmV2LnhtbFBLAQIUABQAAAAIAIdO&#10;4kDpDX9J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1757045</wp:posOffset>
              </wp:positionH>
              <wp:positionV relativeFrom="page">
                <wp:posOffset>8314690</wp:posOffset>
              </wp:positionV>
              <wp:extent cx="2846070" cy="132715"/>
              <wp:effectExtent l="0" t="0" r="0" b="0"/>
              <wp:wrapNone/>
              <wp:docPr id="987" name="Shape 9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87" o:spid="_x0000_s1026" o:spt="202" type="#_x0000_t202" style="position:absolute;left:0pt;margin-left:138.35pt;margin-top:654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pFi&#10;JtgAAAANAQAADwAAAAAAAAABACAAAAAiAAAAZHJzL2Rvd25yZXYueG1sUEsBAhQAFAAAAAgAh07i&#10;QHN2eK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1757045</wp:posOffset>
              </wp:positionH>
              <wp:positionV relativeFrom="page">
                <wp:posOffset>8314690</wp:posOffset>
              </wp:positionV>
              <wp:extent cx="2846070" cy="132715"/>
              <wp:effectExtent l="0" t="0" r="0" b="0"/>
              <wp:wrapNone/>
              <wp:docPr id="991" name="Shape 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1" o:spid="_x0000_s1026" o:spt="202" type="#_x0000_t202" style="position:absolute;left:0pt;margin-left:138.35pt;margin-top:654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pFi&#10;JtgAAAANAQAADwAAAAAAAAABACAAAAAiAAAAZHJzL2Rvd25yZXYueG1sUEsBAhQAFAAAAAgAh07i&#10;QIm1VA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8140700</wp:posOffset>
              </wp:positionV>
              <wp:extent cx="2846070" cy="125730"/>
              <wp:effectExtent l="0" t="0" r="0" b="0"/>
              <wp:wrapNone/>
              <wp:docPr id="995" name="Shape 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5" o:spid="_x0000_s1026" o:spt="202" type="#_x0000_t202" style="position:absolute;left:0pt;margin-left:127.85pt;margin-top:641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su&#10;H6DYAAAADQEAAA8AAAAAAAAAAQAgAAAAIgAAAGRycy9kb3ducmV2LnhtbFBLAQIUABQAAAAIAIdO&#10;4kBbOpP1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8140700</wp:posOffset>
              </wp:positionV>
              <wp:extent cx="2846070" cy="125730"/>
              <wp:effectExtent l="0" t="0" r="0" b="0"/>
              <wp:wrapNone/>
              <wp:docPr id="997" name="Shape 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7" o:spid="_x0000_s1026" o:spt="202" type="#_x0000_t202" style="position:absolute;left:0pt;margin-left:127.85pt;margin-top:641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Gsu&#10;H6DYAAAADQEAAA8AAAAAAAAAAQAgAAAAIgAAAGRycy9kb3ducmV2LnhtbFBLAQIUABQAAAAIAIdO&#10;4kC65AwD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  <w:jc w:val="righ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2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wLp&#10;xNgAAAANAQAADwAAAAAAAAABACAAAAAiAAAAZHJzL2Rvd25yZXYueG1sUEsBAhQAFAAAAAgAh07i&#10;QG/74xiwAQAAcw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1765300</wp:posOffset>
              </wp:positionH>
              <wp:positionV relativeFrom="page">
                <wp:posOffset>8284845</wp:posOffset>
              </wp:positionV>
              <wp:extent cx="2846070" cy="148590"/>
              <wp:effectExtent l="0" t="0" r="0" b="0"/>
              <wp:wrapNone/>
              <wp:docPr id="1013" name="Shape 10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85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13" o:spid="_x0000_s1026" o:spt="202" type="#_x0000_t202" style="position:absolute;left:0pt;margin-left:139pt;margin-top:652.35pt;height:11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vb&#10;7VzYAAAADQEAAA8AAAAAAAAAAQAgAAAAIgAAAGRycy9kb3ducmV2LnhtbFBLAQIUABQAAAAIAIdO&#10;4kDHM8qN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1757045</wp:posOffset>
              </wp:positionH>
              <wp:positionV relativeFrom="page">
                <wp:posOffset>8314690</wp:posOffset>
              </wp:positionV>
              <wp:extent cx="2846070" cy="132715"/>
              <wp:effectExtent l="0" t="0" r="0" b="0"/>
              <wp:wrapNone/>
              <wp:docPr id="1017" name="Shape 10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17" o:spid="_x0000_s1026" o:spt="202" type="#_x0000_t202" style="position:absolute;left:0pt;margin-left:138.35pt;margin-top:654.7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KkWIm&#10;2AAAAA0BAAAPAAAAAAAAAAEAIAAAACIAAABkcnMvZG93bnJldi54bWxQSwECFAAUAAAACACHTuJA&#10;WyIxi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1728470</wp:posOffset>
              </wp:positionH>
              <wp:positionV relativeFrom="page">
                <wp:posOffset>8268970</wp:posOffset>
              </wp:positionV>
              <wp:extent cx="2846070" cy="146050"/>
              <wp:effectExtent l="0" t="0" r="0" b="0"/>
              <wp:wrapNone/>
              <wp:docPr id="1023" name="Shape 1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23" o:spid="_x0000_s1026" o:spt="202" type="#_x0000_t202" style="position:absolute;left:0pt;margin-left:136.1pt;margin-top:651.1pt;height:11.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kS8+TX&#10;AAAADQEAAA8AAAAAAAAAAQAgAAAAIgAAAGRycy9kb3ducmV2LnhtbFBLAQIUABQAAAAIAIdO4kD+&#10;WTem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1728470</wp:posOffset>
              </wp:positionH>
              <wp:positionV relativeFrom="page">
                <wp:posOffset>8268970</wp:posOffset>
              </wp:positionV>
              <wp:extent cx="2846070" cy="146050"/>
              <wp:effectExtent l="0" t="0" r="0" b="0"/>
              <wp:wrapNone/>
              <wp:docPr id="1027" name="Shape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27" o:spid="_x0000_s1026" o:spt="202" type="#_x0000_t202" style="position:absolute;left:0pt;margin-left:136.1pt;margin-top:651.1pt;height:11.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+RLz5NcA&#10;AAANAQAADwAAAAAAAAABACAAAAAiAAAAZHJzL2Rvd25yZXYueG1sUEsBAhQAFAAAAAgAh07iQPl+&#10;8QquAQAAd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1577975</wp:posOffset>
              </wp:positionH>
              <wp:positionV relativeFrom="page">
                <wp:posOffset>8183880</wp:posOffset>
              </wp:positionV>
              <wp:extent cx="2846070" cy="134620"/>
              <wp:effectExtent l="0" t="0" r="0" b="0"/>
              <wp:wrapNone/>
              <wp:docPr id="83" name="Shap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3" o:spid="_x0000_s1026" o:spt="202" type="#_x0000_t202" style="position:absolute;left:0pt;margin-left:124.25pt;margin-top:644.4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S1Omb&#10;2AAAAA0BAAAPAAAAAAAAAAEAIAAAACIAAABkcnMvZG93bnJldi54bWxQSwECFAAUAAAACACHTuJA&#10;FaeHgK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1814830</wp:posOffset>
              </wp:positionH>
              <wp:positionV relativeFrom="page">
                <wp:posOffset>8320405</wp:posOffset>
              </wp:positionV>
              <wp:extent cx="2848610" cy="121285"/>
              <wp:effectExtent l="0" t="0" r="0" b="0"/>
              <wp:wrapNone/>
              <wp:docPr id="1055" name="Shape 10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55" o:spid="_x0000_s1026" o:spt="202" type="#_x0000_t202" style="position:absolute;left:0pt;margin-left:142.9pt;margin-top:655.15pt;height:9.5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+249t&#10;2AAAAA0BAAAPAAAAAAAAAAEAIAAAACIAAABkcnMvZG93bnJldi54bWxQSwECFAAUAAAACACHTuJA&#10;wLKK7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1814830</wp:posOffset>
              </wp:positionH>
              <wp:positionV relativeFrom="page">
                <wp:posOffset>8320405</wp:posOffset>
              </wp:positionV>
              <wp:extent cx="2848610" cy="121285"/>
              <wp:effectExtent l="0" t="0" r="0" b="0"/>
              <wp:wrapNone/>
              <wp:docPr id="1059" name="Shape 10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59" o:spid="_x0000_s1026" o:spt="202" type="#_x0000_t202" style="position:absolute;left:0pt;margin-left:142.9pt;margin-top:655.15pt;height:9.5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+249t&#10;2AAAAA0BAAAPAAAAAAAAAAEAIAAAACIAAABkcnMvZG93bnJldi54bWxQSwECFAAUAAAACACHTuJA&#10;iN2xw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1577340</wp:posOffset>
              </wp:positionH>
              <wp:positionV relativeFrom="page">
                <wp:posOffset>8345805</wp:posOffset>
              </wp:positionV>
              <wp:extent cx="2846070" cy="118745"/>
              <wp:effectExtent l="0" t="0" r="0" b="0"/>
              <wp:wrapNone/>
              <wp:docPr id="1063" name="Shape 10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63" o:spid="_x0000_s1026" o:spt="202" type="#_x0000_t202" style="position:absolute;left:0pt;margin-left:124.2pt;margin-top:657.1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m6sV&#10;sdgAAAANAQAADwAAAAAAAAABACAAAAAiAAAAZHJzL2Rvd25yZXYueG1sUEsBAhQAFAAAAAgAh07i&#10;QCT417K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1746250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065" name="Shape 10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65" o:spid="_x0000_s1026" o:spt="202" type="#_x0000_t202" style="position:absolute;left:0pt;margin-left:137.5pt;margin-top:649.1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czirj&#10;2QAAAA0BAAAPAAAAAAAAAAEAIAAAACIAAABkcnMvZG93bnJldi54bWxQSwECFAAUAAAACACHTuJA&#10;9lgs764BAAB2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1746250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067" name="Shape 10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67" o:spid="_x0000_s1026" o:spt="202" type="#_x0000_t202" style="position:absolute;left:0pt;margin-left:137.5pt;margin-top:649.1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czirj&#10;2QAAAA0BAAAPAAAAAAAAAAEAIAAAACIAAABkcnMvZG93bnJldi54bWxQSwECFAAUAAAACACHTuJA&#10;Vcj3VK4BAAB2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1554480</wp:posOffset>
              </wp:positionH>
              <wp:positionV relativeFrom="page">
                <wp:posOffset>8289925</wp:posOffset>
              </wp:positionV>
              <wp:extent cx="2848610" cy="123190"/>
              <wp:effectExtent l="0" t="0" r="0" b="0"/>
              <wp:wrapNone/>
              <wp:docPr id="1085" name="Shape 10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85" o:spid="_x0000_s1026" o:spt="202" type="#_x0000_t202" style="position:absolute;left:0pt;margin-left:122.4pt;margin-top:652.75pt;height:9.7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tf&#10;FFHZAAAADQEAAA8AAAAAAAAAAQAgAAAAIgAAAGRycy9kb3ducmV2LnhtbFBLAQIUABQAAAAIAIdO&#10;4kD7AeRN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1820545</wp:posOffset>
              </wp:positionH>
              <wp:positionV relativeFrom="page">
                <wp:posOffset>8260715</wp:posOffset>
              </wp:positionV>
              <wp:extent cx="2846070" cy="118745"/>
              <wp:effectExtent l="0" t="0" r="0" b="0"/>
              <wp:wrapNone/>
              <wp:docPr id="1089" name="Shape 10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89" o:spid="_x0000_s1026" o:spt="202" type="#_x0000_t202" style="position:absolute;left:0pt;margin-left:143.35pt;margin-top:650.4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uJafs&#10;2AAAAA0BAAAPAAAAAAAAAAEAIAAAACIAAABkcnMvZG93bnJldi54bWxQSwECFAAUAAAACACHTuJA&#10;x/u8v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1814830</wp:posOffset>
              </wp:positionH>
              <wp:positionV relativeFrom="page">
                <wp:posOffset>8320405</wp:posOffset>
              </wp:positionV>
              <wp:extent cx="2848610" cy="121285"/>
              <wp:effectExtent l="0" t="0" r="0" b="0"/>
              <wp:wrapNone/>
              <wp:docPr id="1093" name="Shape 10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93" o:spid="_x0000_s1026" o:spt="202" type="#_x0000_t202" style="position:absolute;left:0pt;margin-left:142.9pt;margin-top:655.15pt;height:9.5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+249t&#10;2AAAAA0BAAAPAAAAAAAAAAEAIAAAACIAAABkcnMvZG93bnJldi54bWxQSwECFAAUAAAACACHTuJA&#10;qfe+g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1651000</wp:posOffset>
              </wp:positionH>
              <wp:positionV relativeFrom="page">
                <wp:posOffset>8152130</wp:posOffset>
              </wp:positionV>
              <wp:extent cx="2846070" cy="128270"/>
              <wp:effectExtent l="0" t="0" r="0" b="0"/>
              <wp:wrapNone/>
              <wp:docPr id="1109" name="Shape 1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09" o:spid="_x0000_s1026" o:spt="202" type="#_x0000_t202" style="position:absolute;left:0pt;margin-left:130pt;margin-top:641.9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O0QzTY&#10;AAAADQEAAA8AAAAAAAAAAQAgAAAAIgAAAGRycy9kb3ducmV2LnhtbFBLAQIUABQAAAAIAIdO4kAC&#10;LZHH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1651000</wp:posOffset>
              </wp:positionH>
              <wp:positionV relativeFrom="page">
                <wp:posOffset>8152130</wp:posOffset>
              </wp:positionV>
              <wp:extent cx="2846070" cy="128270"/>
              <wp:effectExtent l="0" t="0" r="0" b="0"/>
              <wp:wrapNone/>
              <wp:docPr id="1111" name="Shape 1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11" o:spid="_x0000_s1026" o:spt="202" type="#_x0000_t202" style="position:absolute;left:0pt;margin-left:130pt;margin-top:641.9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7RDNNgA&#10;AAANAQAADwAAAAAAAAABACAAAAAiAAAAZHJzL2Rvd25yZXYueG1sUEsBAhQAFAAAAAgAh07iQKxx&#10;3mKtAQAAdg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5464175</wp:posOffset>
              </wp:positionH>
              <wp:positionV relativeFrom="page">
                <wp:posOffset>8029575</wp:posOffset>
              </wp:positionV>
              <wp:extent cx="105410" cy="91440"/>
              <wp:effectExtent l="0" t="0" r="0" b="0"/>
              <wp:wrapNone/>
              <wp:docPr id="89" name="Shap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41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9" o:spid="_x0000_s1026" o:spt="202" type="#_x0000_t202" style="position:absolute;left:0pt;margin-left:430.25pt;margin-top:632.25pt;height:7.2pt;width:8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oU2A9gA&#10;AAANAQAADwAAAAAAAAABACAAAAAiAAAAZHJzL2Rvd25yZXYueG1sUEsBAhQAFAAAAAgAh07iQJ9l&#10;tzKtAQAAcA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1642110</wp:posOffset>
              </wp:positionH>
              <wp:positionV relativeFrom="page">
                <wp:posOffset>8372475</wp:posOffset>
              </wp:positionV>
              <wp:extent cx="2846070" cy="121285"/>
              <wp:effectExtent l="0" t="0" r="0" b="0"/>
              <wp:wrapNone/>
              <wp:docPr id="91" name="Shap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1" o:spid="_x0000_s1026" o:spt="202" type="#_x0000_t202" style="position:absolute;left:0pt;margin-left:129.3pt;margin-top:659.2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wSpdJ&#10;2AAAAA0BAAAPAAAAAAAAAAEAIAAAACIAAABkcnMvZG93bnJldi54bWxQSwECFAAUAAAACACHTuJA&#10;gKCG2K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7910830</wp:posOffset>
              </wp:positionV>
              <wp:extent cx="167005" cy="91440"/>
              <wp:effectExtent l="0" t="0" r="0" b="0"/>
              <wp:wrapNone/>
              <wp:docPr id="1115" name="Shape 1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181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15" o:spid="_x0000_s1026" o:spt="202" type="#_x0000_t202" style="position:absolute;left:0pt;margin-left:442.25pt;margin-top:622.9pt;height:7.2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hugqrY&#10;AAAADQEAAA8AAAAAAAAAAQAgAAAAIgAAAGRycy9kb3ducmV2LnhtbFBLAQIUABQAAAAIAIdO4kBp&#10;GbYx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181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1746250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117" name="Shape 1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17" o:spid="_x0000_s1026" o:spt="202" type="#_x0000_t202" style="position:absolute;left:0pt;margin-left:137.5pt;margin-top:649.1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czirj&#10;2QAAAA0BAAAPAAAAAAAAAAEAIAAAACIAAABkcnMvZG93bnJldi54bWxQSwECFAAUAAAACACHTuJA&#10;CMbDda4BAAB2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/>
                </w:txbxContent>
              </v:textbox>
            </v:shape>
          </w:pict>
        </mc:Fallback>
      </mc:AlternateConten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5616575</wp:posOffset>
              </wp:positionH>
              <wp:positionV relativeFrom="page">
                <wp:posOffset>7910830</wp:posOffset>
              </wp:positionV>
              <wp:extent cx="167005" cy="91440"/>
              <wp:effectExtent l="0" t="0" r="0" b="0"/>
              <wp:wrapNone/>
              <wp:docPr id="1119" name="Shape 1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181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19" o:spid="_x0000_s1026" o:spt="202" type="#_x0000_t202" style="position:absolute;left:0pt;margin-left:442.25pt;margin-top:622.9pt;height:7.2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hugqrY&#10;AAAADQEAAA8AAAAAAAAAAQAgAAAAIgAAAGRycy9kb3ducmV2LnhtbFBLAQIUABQAAAAIAIdO4kC1&#10;m+E2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181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1746250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121" name="Shape 1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21" o:spid="_x0000_s1026" o:spt="202" type="#_x0000_t202" style="position:absolute;left:0pt;margin-left:137.5pt;margin-top:649.1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czirj&#10;2QAAAA0BAAAPAAAAAAAAAAEAIAAAACIAAABkcnMvZG93bnJldi54bWxQSwECFAAUAAAACACHTuJA&#10;j0wICq4BAAB2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123" name="Shape 1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23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FrLNfu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494030</wp:posOffset>
              </wp:positionH>
              <wp:positionV relativeFrom="page">
                <wp:posOffset>7935595</wp:posOffset>
              </wp:positionV>
              <wp:extent cx="182880" cy="93980"/>
              <wp:effectExtent l="0" t="0" r="0" b="0"/>
              <wp:wrapNone/>
              <wp:docPr id="1125" name="Shape 1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184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25" o:spid="_x0000_s1026" o:spt="202" type="#_x0000_t202" style="position:absolute;left:0pt;margin-left:38.9pt;margin-top:624.85pt;height:7.4pt;width:14.4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+68pNYAAAAM&#10;AQAADwAAAAAAAAABACAAAAAiAAAAZHJzL2Rvd25yZXYueG1sUEsBAhQAFAAAAAgAh07iQIpzfUus&#10;AQAAdAMAAA4AAAAAAAAAAQAgAAAAJQ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184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1718945</wp:posOffset>
              </wp:positionH>
              <wp:positionV relativeFrom="page">
                <wp:posOffset>8244205</wp:posOffset>
              </wp:positionV>
              <wp:extent cx="2846070" cy="125730"/>
              <wp:effectExtent l="0" t="0" r="0" b="0"/>
              <wp:wrapNone/>
              <wp:docPr id="1127" name="Shape 1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27" o:spid="_x0000_s1026" o:spt="202" type="#_x0000_t202" style="position:absolute;left:0pt;margin-left:135.35pt;margin-top:649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nDX&#10;AdgAAAANAQAADwAAAAAAAAABACAAAAAiAAAAZHJzL2Rvd25yZXYueG1sUEsBAhQAFAAAAAgAh07i&#10;QNNLRPq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1808480</wp:posOffset>
              </wp:positionH>
              <wp:positionV relativeFrom="page">
                <wp:posOffset>8222615</wp:posOffset>
              </wp:positionV>
              <wp:extent cx="2846070" cy="171450"/>
              <wp:effectExtent l="0" t="0" r="0" b="0"/>
              <wp:wrapNone/>
              <wp:docPr id="1137" name="Shape 1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714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37" o:spid="_x0000_s1026" o:spt="202" type="#_x0000_t202" style="position:absolute;left:0pt;margin-left:142.4pt;margin-top:647.45pt;height:13.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Udb&#10;rtgAAAANAQAADwAAAAAAAAABACAAAAAiAAAAZHJzL2Rvd25yZXYueG1sUEsBAhQAFAAAAAgAh07i&#10;QBU8X5O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139" name="Shape 1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39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FcHoeW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1624330</wp:posOffset>
              </wp:positionH>
              <wp:positionV relativeFrom="page">
                <wp:posOffset>8209915</wp:posOffset>
              </wp:positionV>
              <wp:extent cx="2846070" cy="128270"/>
              <wp:effectExtent l="0" t="0" r="0" b="0"/>
              <wp:wrapNone/>
              <wp:docPr id="1151" name="Shape 1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51" o:spid="_x0000_s1026" o:spt="202" type="#_x0000_t202" style="position:absolute;left:0pt;margin-left:127.9pt;margin-top:646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yA90DY&#10;AAAADQEAAA8AAAAAAAAAAQAgAAAAIgAAAGRycy9kb3ducmV2LnhtbFBLAQIUABQAAAAIAIdO4kAo&#10;Ihb8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1624330</wp:posOffset>
              </wp:positionH>
              <wp:positionV relativeFrom="page">
                <wp:posOffset>8209915</wp:posOffset>
              </wp:positionV>
              <wp:extent cx="2846070" cy="128270"/>
              <wp:effectExtent l="0" t="0" r="0" b="0"/>
              <wp:wrapNone/>
              <wp:docPr id="1153" name="Shape 1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53" o:spid="_x0000_s1026" o:spt="202" type="#_x0000_t202" style="position:absolute;left:0pt;margin-left:127.9pt;margin-top:646.4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cgPdA&#10;2AAAAA0BAAAPAAAAAAAAAAEAIAAAACIAAABkcnMvZG93bnJldi54bWxQSwECFAAUAAAACACHTuJA&#10;i7LNR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1612265</wp:posOffset>
              </wp:positionH>
              <wp:positionV relativeFrom="page">
                <wp:posOffset>8211820</wp:posOffset>
              </wp:positionV>
              <wp:extent cx="2846070" cy="139700"/>
              <wp:effectExtent l="0" t="0" r="0" b="0"/>
              <wp:wrapNone/>
              <wp:docPr id="1161" name="Shape 1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61" o:spid="_x0000_s1026" o:spt="202" type="#_x0000_t202" style="position:absolute;left:0pt;margin-left:126.95pt;margin-top:646.6pt;height:1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mPtE&#10;kdgAAAANAQAADwAAAAAAAAABACAAAAAiAAAAZHJzL2Rvd25yZXYueG1sUEsBAhQAFAAAAAgAh07i&#10;QEsoIhO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1612265</wp:posOffset>
              </wp:positionH>
              <wp:positionV relativeFrom="page">
                <wp:posOffset>8211820</wp:posOffset>
              </wp:positionV>
              <wp:extent cx="2846070" cy="139700"/>
              <wp:effectExtent l="0" t="0" r="0" b="0"/>
              <wp:wrapNone/>
              <wp:docPr id="1163" name="Shape 1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63" o:spid="_x0000_s1026" o:spt="202" type="#_x0000_t202" style="position:absolute;left:0pt;margin-left:126.95pt;margin-top:646.6pt;height:1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mPtE&#10;kdgAAAANAQAADwAAAAAAAAABACAAAAAiAAAAZHJzL2Rvd25yZXYueG1sUEsBAhQAFAAAAAgAh07i&#10;QOi4+ai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  <w:jc w:val="righ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4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wLp&#10;xNgAAAANAQAADwAAAAAAAAABACAAAAAiAAAAZHJzL2Rvd25yZXYueG1sUEsBAhQAFAAAAAgAh07i&#10;QPZjeFCwAQAAcw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626745</wp:posOffset>
              </wp:positionH>
              <wp:positionV relativeFrom="page">
                <wp:posOffset>8112125</wp:posOffset>
              </wp:positionV>
              <wp:extent cx="178435" cy="93980"/>
              <wp:effectExtent l="0" t="0" r="0" b="0"/>
              <wp:wrapNone/>
              <wp:docPr id="1165" name="Shape 1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192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65" o:spid="_x0000_s1026" o:spt="202" type="#_x0000_t202" style="position:absolute;left:0pt;margin-left:49.35pt;margin-top:638.75pt;height:7.4pt;width:14.0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He6DXX&#10;AAAADAEAAA8AAAAAAAAAAQAgAAAAIgAAAGRycy9kb3ducmV2LnhtbFBLAQIUABQAAAAIAIdO4kC8&#10;F0TPrwEAAHQ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192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1828800</wp:posOffset>
              </wp:positionH>
              <wp:positionV relativeFrom="page">
                <wp:posOffset>8400415</wp:posOffset>
              </wp:positionV>
              <wp:extent cx="2846070" cy="132715"/>
              <wp:effectExtent l="0" t="0" r="0" b="0"/>
              <wp:wrapNone/>
              <wp:docPr id="1167" name="Shape 1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67" o:spid="_x0000_s1026" o:spt="202" type="#_x0000_t202" style="position:absolute;left:0pt;margin-left:144pt;margin-top:661.4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CTNNN&#10;2AAAAA0BAAAPAAAAAAAAAAEAIAAAACIAAABkcnMvZG93bnJldi54bWxQSwECFAAUAAAACACHTuJA&#10;BiwFq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8211820</wp:posOffset>
              </wp:positionV>
              <wp:extent cx="2848610" cy="144145"/>
              <wp:effectExtent l="0" t="0" r="0" b="0"/>
              <wp:wrapNone/>
              <wp:docPr id="1177" name="Shape 1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77" o:spid="_x0000_s1026" o:spt="202" type="#_x0000_t202" style="position:absolute;left:0pt;margin-left:136.7pt;margin-top:646.6pt;height:11.3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GLg&#10;a9kAAAANAQAADwAAAAAAAAABACAAAAAiAAAAZHJzL2Rvd25yZXYueG1sUEsBAhQAFAAAAAgAh07i&#10;QGulypuvAQAAd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1736090</wp:posOffset>
              </wp:positionH>
              <wp:positionV relativeFrom="page">
                <wp:posOffset>8211820</wp:posOffset>
              </wp:positionV>
              <wp:extent cx="2848610" cy="144145"/>
              <wp:effectExtent l="0" t="0" r="0" b="0"/>
              <wp:wrapNone/>
              <wp:docPr id="1179" name="Shape 1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79" o:spid="_x0000_s1026" o:spt="202" type="#_x0000_t202" style="position:absolute;left:0pt;margin-left:136.7pt;margin-top:646.6pt;height:11.3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GLg&#10;a9kAAAANAQAADwAAAAAAAAABACAAAAAiAAAAZHJzL2Rvd25yZXYueG1sUEsBAhQAFAAAAAgAh07i&#10;QIBaKg6vAQAAd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1737995</wp:posOffset>
              </wp:positionH>
              <wp:positionV relativeFrom="page">
                <wp:posOffset>8214995</wp:posOffset>
              </wp:positionV>
              <wp:extent cx="2846070" cy="128270"/>
              <wp:effectExtent l="0" t="0" r="0" b="0"/>
              <wp:wrapNone/>
              <wp:docPr id="1181" name="Shape 1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81" o:spid="_x0000_s1026" o:spt="202" type="#_x0000_t202" style="position:absolute;left:0pt;margin-left:136.85pt;margin-top:646.8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rzU/bY&#10;AAAADQEAAA8AAAAAAAAAAQAgAAAAIgAAAGRycy9kb3ducmV2LnhtbFBLAQIUABQAAAAIAIdO4kAE&#10;xI2j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1737995</wp:posOffset>
              </wp:positionH>
              <wp:positionV relativeFrom="page">
                <wp:posOffset>8214995</wp:posOffset>
              </wp:positionV>
              <wp:extent cx="2846070" cy="128270"/>
              <wp:effectExtent l="0" t="0" r="0" b="0"/>
              <wp:wrapNone/>
              <wp:docPr id="1183" name="Shape 1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83" o:spid="_x0000_s1026" o:spt="202" type="#_x0000_t202" style="position:absolute;left:0pt;margin-left:136.85pt;margin-top:646.8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rzU/bY&#10;AAAADQEAAA8AAAAAAAAAAQAgAAAAIgAAAGRycy9kb3ducmV2LnhtbFBLAQIUABQAAAAIAIdO4kCn&#10;VFYY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1592580</wp:posOffset>
              </wp:positionH>
              <wp:positionV relativeFrom="page">
                <wp:posOffset>8329295</wp:posOffset>
              </wp:positionV>
              <wp:extent cx="2846070" cy="121285"/>
              <wp:effectExtent l="0" t="0" r="0" b="0"/>
              <wp:wrapNone/>
              <wp:docPr id="1197" name="Shape 1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197" o:spid="_x0000_s1026" o:spt="202" type="#_x0000_t202" style="position:absolute;left:0pt;margin-left:125.4pt;margin-top:655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N5asa&#10;1wAAAA0BAAAPAAAAAAAAAAEAIAAAACIAAABkcnMvZG93bnJldi54bWxQSwECFAAUAAAACACHTuJA&#10;/RwQSb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1830070</wp:posOffset>
              </wp:positionH>
              <wp:positionV relativeFrom="page">
                <wp:posOffset>8288020</wp:posOffset>
              </wp:positionV>
              <wp:extent cx="2846070" cy="132715"/>
              <wp:effectExtent l="0" t="0" r="0" b="0"/>
              <wp:wrapNone/>
              <wp:docPr id="1201" name="Shape 1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01" o:spid="_x0000_s1026" o:spt="202" type="#_x0000_t202" style="position:absolute;left:0pt;margin-left:144.1pt;margin-top:652.6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H4Zrp&#10;2AAAAA0BAAAPAAAAAAAAAAEAIAAAACIAAABkcnMvZG93bnJldi54bWxQSwECFAAUAAAACACHTuJA&#10;q0a7z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1654175</wp:posOffset>
              </wp:positionH>
              <wp:positionV relativeFrom="page">
                <wp:posOffset>8246745</wp:posOffset>
              </wp:positionV>
              <wp:extent cx="2846070" cy="121285"/>
              <wp:effectExtent l="0" t="0" r="0" b="0"/>
              <wp:wrapNone/>
              <wp:docPr id="1205" name="Shape 1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05" o:spid="_x0000_s1026" o:spt="202" type="#_x0000_t202" style="position:absolute;left:0pt;margin-left:130.25pt;margin-top:649.3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GXbM2&#10;2AAAAA0BAAAPAAAAAAAAAAEAIAAAACIAAABkcnMvZG93bnJldi54bWxQSwECFAAUAAAACACHTuJA&#10;uZ6Xk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09" name="Shape 1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09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O514L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1817370</wp:posOffset>
              </wp:positionH>
              <wp:positionV relativeFrom="page">
                <wp:posOffset>8218170</wp:posOffset>
              </wp:positionV>
              <wp:extent cx="2846070" cy="178435"/>
              <wp:effectExtent l="0" t="0" r="0" b="0"/>
              <wp:wrapNone/>
              <wp:docPr id="99" name="Shape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784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99" o:spid="_x0000_s1026" o:spt="202" type="#_x0000_t202" style="position:absolute;left:0pt;margin-left:143.1pt;margin-top:647.1pt;height:14.0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ucF+&#10;7NkAAAANAQAADwAAAAAAAAABACAAAAAiAAAAZHJzL2Rvd25yZXYueG1sUEsBAhQAFAAAAAgAh07i&#10;QA7shUevAQAAc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11" name="Shape 1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11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lcE3i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490220</wp:posOffset>
              </wp:positionH>
              <wp:positionV relativeFrom="page">
                <wp:posOffset>7958455</wp:posOffset>
              </wp:positionV>
              <wp:extent cx="191770" cy="91440"/>
              <wp:effectExtent l="0" t="0" r="0" b="0"/>
              <wp:wrapNone/>
              <wp:docPr id="1213" name="Shape 1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204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13" o:spid="_x0000_s1026" o:spt="202" type="#_x0000_t202" style="position:absolute;left:0pt;margin-left:38.6pt;margin-top:626.65pt;height:7.2pt;width:15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Ym641gAA&#10;AAwBAAAPAAAAAAAAAAEAIAAAACIAAABkcnMvZG93bnJldi54bWxQSwECFAAUAAAACACHTuJALnSl&#10;F64BAAB0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204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1715770</wp:posOffset>
              </wp:positionH>
              <wp:positionV relativeFrom="page">
                <wp:posOffset>8244205</wp:posOffset>
              </wp:positionV>
              <wp:extent cx="2846070" cy="125730"/>
              <wp:effectExtent l="0" t="0" r="0" b="0"/>
              <wp:wrapNone/>
              <wp:docPr id="1215" name="Shape 1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15" o:spid="_x0000_s1026" o:spt="202" type="#_x0000_t202" style="position:absolute;left:0pt;margin-left:135.1pt;margin-top:649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lR&#10;FFDYAAAADQEAAA8AAAAAAAAAAQAgAAAAIgAAAGRycy9kb3ducmV2LnhtbFBLAQIUABQAAAAIAIdO&#10;4kAcQUaL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5581015</wp:posOffset>
              </wp:positionH>
              <wp:positionV relativeFrom="page">
                <wp:posOffset>8018780</wp:posOffset>
              </wp:positionV>
              <wp:extent cx="189865" cy="93980"/>
              <wp:effectExtent l="0" t="0" r="0" b="0"/>
              <wp:wrapNone/>
              <wp:docPr id="1223" name="Shape 1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23" o:spid="_x0000_s1026" o:spt="202" type="#_x0000_t202" style="position:absolute;left:0pt;margin-left:439.45pt;margin-top:631.4pt;height:7.4pt;width:14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TUlXdcA&#10;AAANAQAADwAAAAAAAAABACAAAAAiAAAAZHJzL2Rvd25yZXYueG1sUEsBAhQAFAAAAAgAh07iQFJd&#10;XN+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207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1722755</wp:posOffset>
              </wp:positionH>
              <wp:positionV relativeFrom="page">
                <wp:posOffset>8331835</wp:posOffset>
              </wp:positionV>
              <wp:extent cx="2846070" cy="123190"/>
              <wp:effectExtent l="0" t="0" r="0" b="0"/>
              <wp:wrapNone/>
              <wp:docPr id="1225" name="Shape 1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25" o:spid="_x0000_s1026" o:spt="202" type="#_x0000_t202" style="position:absolute;left:0pt;margin-left:135.65pt;margin-top:656.0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+VH&#10;ntgAAAANAQAADwAAAAAAAAABACAAAAAiAAAAZHJzL2Rvd25yZXYueG1sUEsBAhQAFAAAAAgAh07i&#10;QGziBiC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5581015</wp:posOffset>
              </wp:positionH>
              <wp:positionV relativeFrom="page">
                <wp:posOffset>8018780</wp:posOffset>
              </wp:positionV>
              <wp:extent cx="189865" cy="93980"/>
              <wp:effectExtent l="0" t="0" r="0" b="0"/>
              <wp:wrapNone/>
              <wp:docPr id="1227" name="Shape 1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207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27" o:spid="_x0000_s1026" o:spt="202" type="#_x0000_t202" style="position:absolute;left:0pt;margin-left:439.45pt;margin-top:631.4pt;height:7.4pt;width:14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01JV3X&#10;AAAADQEAAA8AAAAAAAAAAQAgAAAAIgAAAGRycy9kb3ducmV2LnhtbFBLAQIUABQAAAAIAIdO4kDZ&#10;3kFrrwEAAHQ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207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1722755</wp:posOffset>
              </wp:positionH>
              <wp:positionV relativeFrom="page">
                <wp:posOffset>8331835</wp:posOffset>
              </wp:positionV>
              <wp:extent cx="2846070" cy="123190"/>
              <wp:effectExtent l="0" t="0" r="0" b="0"/>
              <wp:wrapNone/>
              <wp:docPr id="1229" name="Shape 1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29" o:spid="_x0000_s1026" o:spt="202" type="#_x0000_t202" style="position:absolute;left:0pt;margin-left:135.65pt;margin-top:656.0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+VH&#10;ntgAAAANAQAADwAAAAAAAAABACAAAAAiAAAAZHJzL2Rvd25yZXYueG1sUEsBAhQAFAAAAAgAh07i&#10;QCSNPQ6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454025</wp:posOffset>
              </wp:positionH>
              <wp:positionV relativeFrom="page">
                <wp:posOffset>8018780</wp:posOffset>
              </wp:positionV>
              <wp:extent cx="189865" cy="91440"/>
              <wp:effectExtent l="0" t="0" r="0" b="0"/>
              <wp:wrapNone/>
              <wp:docPr id="1231" name="Shape 1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206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31" o:spid="_x0000_s1026" o:spt="202" type="#_x0000_t202" style="position:absolute;left:0pt;margin-left:35.75pt;margin-top:631.4pt;height:7.2pt;width:14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A/nK9YA&#10;AAAMAQAADwAAAAAAAAABACAAAAAiAAAAZHJzL2Rvd25yZXYueG1sUEsBAhQAFAAAAAgAh07iQDOF&#10;UDW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206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1694815</wp:posOffset>
              </wp:positionH>
              <wp:positionV relativeFrom="page">
                <wp:posOffset>8313420</wp:posOffset>
              </wp:positionV>
              <wp:extent cx="2846070" cy="123190"/>
              <wp:effectExtent l="0" t="0" r="0" b="0"/>
              <wp:wrapNone/>
              <wp:docPr id="1233" name="Shape 1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33" o:spid="_x0000_s1026" o:spt="202" type="#_x0000_t202" style="position:absolute;left:0pt;margin-left:133.45pt;margin-top:654.6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TRcY/&#10;2AAAAA0BAAAPAAAAAAAAAAEAIAAAACIAAABkcnMvZG93bnJldi54bWxQSwECFAAUAAAACACHTuJA&#10;KUGpE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8147685</wp:posOffset>
              </wp:positionV>
              <wp:extent cx="2846070" cy="137160"/>
              <wp:effectExtent l="0" t="0" r="0" b="0"/>
              <wp:wrapNone/>
              <wp:docPr id="1241" name="Shape 1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41" o:spid="_x0000_s1026" o:spt="202" type="#_x0000_t202" style="position:absolute;left:0pt;margin-left:115.95pt;margin-top:641.55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9l+&#10;ItgAAAANAQAADwAAAAAAAAABACAAAAAiAAAAZHJzL2Rvd25yZXYueG1sUEsBAhQAFAAAAAgAh07i&#10;QAShg4a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1472565</wp:posOffset>
              </wp:positionH>
              <wp:positionV relativeFrom="page">
                <wp:posOffset>8147685</wp:posOffset>
              </wp:positionV>
              <wp:extent cx="2846070" cy="137160"/>
              <wp:effectExtent l="0" t="0" r="0" b="0"/>
              <wp:wrapNone/>
              <wp:docPr id="1243" name="Shape 1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43" o:spid="_x0000_s1026" o:spt="202" type="#_x0000_t202" style="position:absolute;left:0pt;margin-left:115.95pt;margin-top:641.55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9l+&#10;ItgAAAANAQAADwAAAAAAAAABACAAAAAiAAAAZHJzL2Rvd25yZXYueG1sUEsBAhQAFAAAAAgAh07i&#10;QKcxWD2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45" name="Shape 1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4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96GLn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8109585</wp:posOffset>
              </wp:positionV>
              <wp:extent cx="189865" cy="93980"/>
              <wp:effectExtent l="0" t="0" r="0" b="0"/>
              <wp:wrapNone/>
              <wp:docPr id="1247" name="Shape 1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47" o:spid="_x0000_s1026" o:spt="202" type="#_x0000_t202" style="position:absolute;left:0pt;margin-left:44.5pt;margin-top:638.55pt;height:7.4pt;width:14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HGDxtYA&#10;AAAMAQAADwAAAAAAAAABACAAAAAiAAAAZHJzL2Rvd25yZXYueG1sUEsBAhQAFAAAAAgAh07iQEc5&#10;SMG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212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1724025</wp:posOffset>
              </wp:positionH>
              <wp:positionV relativeFrom="page">
                <wp:posOffset>8379460</wp:posOffset>
              </wp:positionV>
              <wp:extent cx="2846070" cy="137160"/>
              <wp:effectExtent l="0" t="0" r="0" b="0"/>
              <wp:wrapNone/>
              <wp:docPr id="1249" name="Shape 1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49" o:spid="_x0000_s1026" o:spt="202" type="#_x0000_t202" style="position:absolute;left:0pt;margin-left:135.75pt;margin-top:659.8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IYt&#10;KtgAAAANAQAADwAAAAAAAAABACAAAAAiAAAAZHJzL2Rvd25yZXYueG1sUEsBAhQAFAAAAAgAh07i&#10;QEvpfg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565150</wp:posOffset>
              </wp:positionH>
              <wp:positionV relativeFrom="page">
                <wp:posOffset>8109585</wp:posOffset>
              </wp:positionV>
              <wp:extent cx="189865" cy="93980"/>
              <wp:effectExtent l="0" t="0" r="0" b="0"/>
              <wp:wrapNone/>
              <wp:docPr id="1251" name="Shape 1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1" o:spid="_x0000_s1026" o:spt="202" type="#_x0000_t202" style="position:absolute;left:0pt;margin-left:44.5pt;margin-top:638.55pt;height:7.4pt;width:14.9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HGDxtYA&#10;AAAMAQAADwAAAAAAAAABACAAAAAiAAAAZHJzL2Rvd25yZXYueG1sUEsBAhQAFAAAAAgAh07iQFOr&#10;MEe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212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1724025</wp:posOffset>
              </wp:positionH>
              <wp:positionV relativeFrom="page">
                <wp:posOffset>8379460</wp:posOffset>
              </wp:positionV>
              <wp:extent cx="2846070" cy="137160"/>
              <wp:effectExtent l="0" t="0" r="0" b="0"/>
              <wp:wrapNone/>
              <wp:docPr id="1253" name="Shape 1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3" o:spid="_x0000_s1026" o:spt="202" type="#_x0000_t202" style="position:absolute;left:0pt;margin-left:135.75pt;margin-top:659.8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bIYt&#10;KtgAAAANAQAADwAAAAAAAAABACAAAAAiAAAAZHJzL2Rvd25yZXYueG1sUEsBAhQAFAAAAAgAh07i&#10;QEYl6hq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  <w:jc w:val="righ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5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7AunE&#10;2AAAAA0BAAAPAAAAAAAAAAEAIAAAACIAAABkcnMvZG93bnJldi54bWxQSwECFAAUAAAACACHTuJA&#10;7aT7oa8BAABz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8255635</wp:posOffset>
              </wp:positionV>
              <wp:extent cx="2846070" cy="118745"/>
              <wp:effectExtent l="0" t="0" r="0" b="0"/>
              <wp:wrapNone/>
              <wp:docPr id="1257" name="Shape 1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7" o:spid="_x0000_s1026" o:spt="202" type="#_x0000_t202" style="position:absolute;left:0pt;margin-left:136.15pt;margin-top:650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6v5drX&#10;AAAADQEAAA8AAAAAAAAAAQAgAAAAIgAAAGRycy9kb3ducmV2LnhtbFBLAQIUABQAAAAIAIdO4kC1&#10;JeID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8255635</wp:posOffset>
              </wp:positionV>
              <wp:extent cx="2846070" cy="118745"/>
              <wp:effectExtent l="0" t="0" r="0" b="0"/>
              <wp:wrapNone/>
              <wp:docPr id="1259" name="Shape 1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59" o:spid="_x0000_s1026" o:spt="202" type="#_x0000_t202" style="position:absolute;left:0pt;margin-left:136.15pt;margin-top:650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Or+Xa&#10;1wAAAA0BAAAPAAAAAAAAAAEAIAAAACIAAABkcnMvZG93bnJldi54bWxQSwECFAAUAAAACACHTuJA&#10;XtoClr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8255635</wp:posOffset>
              </wp:positionV>
              <wp:extent cx="2846070" cy="118745"/>
              <wp:effectExtent l="0" t="0" r="0" b="0"/>
              <wp:wrapNone/>
              <wp:docPr id="1261" name="Shape 1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61" o:spid="_x0000_s1026" o:spt="202" type="#_x0000_t202" style="position:absolute;left:0pt;margin-left:136.15pt;margin-top:650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6v5drX&#10;AAAADQEAAA8AAAAAAAAAAQAgAAAAIgAAAGRycy9kb3ducmV2LnhtbFBLAQIUABQAAAAIAIdO4kAy&#10;ryl8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8255635</wp:posOffset>
              </wp:positionV>
              <wp:extent cx="2846070" cy="118745"/>
              <wp:effectExtent l="0" t="0" r="0" b="0"/>
              <wp:wrapNone/>
              <wp:docPr id="1263" name="Shape 1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63" o:spid="_x0000_s1026" o:spt="202" type="#_x0000_t202" style="position:absolute;left:0pt;margin-left:136.15pt;margin-top:650.0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Or+Xa&#10;1wAAAA0BAAAPAAAAAAAAAAEAIAAAACIAAABkcnMvZG93bnJldi54bWxQSwECFAAUAAAACACHTuJA&#10;kT/yx7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75" name="Shape 1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7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1Jxd9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77" name="Shape 1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7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dwyGT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1769110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1279" name="Shape 12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79" o:spid="_x0000_s1026" o:spt="202" type="#_x0000_t202" style="position:absolute;left:0pt;margin-left:139.3pt;margin-top:648.65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ultZY&#10;2AAAAA0BAAAPAAAAAAAAAAEAIAAAACIAAABkcnMvZG93bnJldi54bWxQSwECFAAUAAAACACHTuJA&#10;oBr72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1769110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1281" name="Shape 1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81" o:spid="_x0000_s1026" o:spt="202" type="#_x0000_t202" style="position:absolute;left:0pt;margin-left:139.3pt;margin-top:648.65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ultZY&#10;2AAAAA0BAAAPAAAAAAAAAAEAIAAAACIAAABkcnMvZG93bnJldi54bWxQSwECFAAUAAAACACHTuJA&#10;AZ35S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85" name="Shape 12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8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OlOi5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287" name="Shape 12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8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mcN5X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1741805</wp:posOffset>
              </wp:positionH>
              <wp:positionV relativeFrom="page">
                <wp:posOffset>8244205</wp:posOffset>
              </wp:positionV>
              <wp:extent cx="2843530" cy="125730"/>
              <wp:effectExtent l="0" t="0" r="0" b="0"/>
              <wp:wrapNone/>
              <wp:docPr id="103" name="Shape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3" o:spid="_x0000_s1026" o:spt="202" type="#_x0000_t202" style="position:absolute;left:0pt;margin-left:137.15pt;margin-top:649.15pt;height:9.9pt;width:223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1RoFrY&#10;AAAADQEAAA8AAAAAAAAAAQAgAAAAIgAAAGRycy9kb3ducmV2LnhtbFBLAQIUABQAAAAIAIdO4kDW&#10;gyQd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1677035</wp:posOffset>
              </wp:positionH>
              <wp:positionV relativeFrom="page">
                <wp:posOffset>8144510</wp:posOffset>
              </wp:positionV>
              <wp:extent cx="2846070" cy="134620"/>
              <wp:effectExtent l="0" t="0" r="0" b="0"/>
              <wp:wrapNone/>
              <wp:docPr id="1307" name="Shape 1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07" o:spid="_x0000_s1026" o:spt="202" type="#_x0000_t202" style="position:absolute;left:0pt;margin-left:132.05pt;margin-top:641.3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02L&#10;/tgAAAANAQAADwAAAAAAAAABACAAAAAiAAAAZHJzL2Rvd25yZXYueG1sUEsBAhQAFAAAAAgAh07i&#10;QE0siOi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636905</wp:posOffset>
              </wp:positionH>
              <wp:positionV relativeFrom="page">
                <wp:posOffset>8019415</wp:posOffset>
              </wp:positionV>
              <wp:extent cx="191770" cy="93980"/>
              <wp:effectExtent l="0" t="0" r="0" b="0"/>
              <wp:wrapNone/>
              <wp:docPr id="1309" name="Shape 1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77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09" o:spid="_x0000_s1026" o:spt="202" type="#_x0000_t202" style="position:absolute;left:0pt;margin-left:50.15pt;margin-top:631.45pt;height:7.4pt;width:15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sDDvtcA&#10;AAANAQAADwAAAAAAAAABACAAAAAiAAAAZHJzL2Rvd25yZXYueG1sUEsBAhQAFAAAAAgAh07iQGnm&#10;tv6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226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1789430</wp:posOffset>
              </wp:positionH>
              <wp:positionV relativeFrom="page">
                <wp:posOffset>8289290</wp:posOffset>
              </wp:positionV>
              <wp:extent cx="2846070" cy="141605"/>
              <wp:effectExtent l="0" t="0" r="0" b="0"/>
              <wp:wrapNone/>
              <wp:docPr id="1311" name="Shape 13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11" o:spid="_x0000_s1026" o:spt="202" type="#_x0000_t202" style="position:absolute;left:0pt;margin-left:140.9pt;margin-top:652.7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kC/zfX&#10;AAAADQEAAA8AAAAAAAAAAQAgAAAAIgAAAGRycy9kb3ducmV2LnhtbFBLAQIUABQAAAAIAIdO4kBT&#10;SIBe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8230870</wp:posOffset>
              </wp:positionV>
              <wp:extent cx="2846070" cy="155575"/>
              <wp:effectExtent l="0" t="0" r="0" b="0"/>
              <wp:wrapNone/>
              <wp:docPr id="1317" name="Shape 1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17" o:spid="_x0000_s1026" o:spt="202" type="#_x0000_t202" style="position:absolute;left:0pt;margin-left:140.65pt;margin-top:648.1pt;height:12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7A&#10;ZO3ZAAAADQEAAA8AAAAAAAAAAQAgAAAAIgAAAGRycy9kb3ducmV2LnhtbFBLAQIUABQAAAAIAIdO&#10;4kB8IA6l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1786255</wp:posOffset>
              </wp:positionH>
              <wp:positionV relativeFrom="page">
                <wp:posOffset>8230870</wp:posOffset>
              </wp:positionV>
              <wp:extent cx="2846070" cy="155575"/>
              <wp:effectExtent l="0" t="0" r="0" b="0"/>
              <wp:wrapNone/>
              <wp:docPr id="1319" name="Shape 1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55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19" o:spid="_x0000_s1026" o:spt="202" type="#_x0000_t202" style="position:absolute;left:0pt;margin-left:140.65pt;margin-top:648.1pt;height:12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7A&#10;ZO3ZAAAADQEAAA8AAAAAAAAAAQAgAAAAIgAAAGRycy9kb3ducmV2LnhtbFBLAQIUABQAAAAIAIdO&#10;4kCX3+4w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5441950</wp:posOffset>
              </wp:positionH>
              <wp:positionV relativeFrom="page">
                <wp:posOffset>8056880</wp:posOffset>
              </wp:positionV>
              <wp:extent cx="178435" cy="95885"/>
              <wp:effectExtent l="0" t="0" r="0" b="0"/>
              <wp:wrapNone/>
              <wp:docPr id="1321" name="Shape 13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95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231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21" o:spid="_x0000_s1026" o:spt="202" type="#_x0000_t202" style="position:absolute;left:0pt;margin-left:428.5pt;margin-top:634.4pt;height:7.55pt;width:14.0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Lu88UXY&#10;AAAADQEAAA8AAAAAAAAAAQAgAAAAIgAAAGRycy9kb3ducmV2LnhtbFBLAQIUABQAAAAIAIdO4kDA&#10;p4tX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231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1619885</wp:posOffset>
              </wp:positionH>
              <wp:positionV relativeFrom="page">
                <wp:posOffset>8375015</wp:posOffset>
              </wp:positionV>
              <wp:extent cx="2846070" cy="123190"/>
              <wp:effectExtent l="0" t="0" r="0" b="0"/>
              <wp:wrapNone/>
              <wp:docPr id="1323" name="Shape 13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23" o:spid="_x0000_s1026" o:spt="202" type="#_x0000_t202" style="position:absolute;left:0pt;margin-left:127.55pt;margin-top:659.4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gM9&#10;79gAAAANAQAADwAAAAAAAAABACAAAAAiAAAAZHJzL2Rvd25yZXYueG1sUEsBAhQAFAAAAAgAh07i&#10;QDI1MeC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1783080</wp:posOffset>
              </wp:positionH>
              <wp:positionV relativeFrom="page">
                <wp:posOffset>8177530</wp:posOffset>
              </wp:positionV>
              <wp:extent cx="2846070" cy="137160"/>
              <wp:effectExtent l="0" t="0" r="0" b="0"/>
              <wp:wrapNone/>
              <wp:docPr id="1325" name="Shape 1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71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25" o:spid="_x0000_s1026" o:spt="202" type="#_x0000_t202" style="position:absolute;left:0pt;margin-left:140.4pt;margin-top:643.9pt;height:10.8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PWb&#10;D9gAAAANAQAADwAAAAAAAAABACAAAAAiAAAAZHJzL2Rvd25yZXYueG1sUEsBAhQAFAAAAAgAh07i&#10;QL+cwyy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1860550</wp:posOffset>
              </wp:positionH>
              <wp:positionV relativeFrom="page">
                <wp:posOffset>8367395</wp:posOffset>
              </wp:positionV>
              <wp:extent cx="2846070" cy="121285"/>
              <wp:effectExtent l="0" t="0" r="0" b="0"/>
              <wp:wrapNone/>
              <wp:docPr id="1345" name="Shape 1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45" o:spid="_x0000_s1026" o:spt="202" type="#_x0000_t202" style="position:absolute;left:0pt;margin-left:146.5pt;margin-top:658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UO1&#10;VNgAAAANAQAADwAAAAAAAAABACAAAAAiAAAAZHJzL2Rvd25yZXYueG1sUEsBAhQAFAAAAAgAh07i&#10;QMetddi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1860550</wp:posOffset>
              </wp:positionH>
              <wp:positionV relativeFrom="page">
                <wp:posOffset>8367395</wp:posOffset>
              </wp:positionV>
              <wp:extent cx="2846070" cy="121285"/>
              <wp:effectExtent l="0" t="0" r="0" b="0"/>
              <wp:wrapNone/>
              <wp:docPr id="1349" name="Shape 13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49" o:spid="_x0000_s1026" o:spt="202" type="#_x0000_t202" style="position:absolute;left:0pt;margin-left:146.5pt;margin-top:658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UO1&#10;VNgAAAANAQAADwAAAAAAAAABACAAAAAiAAAAZHJzL2Rvd25yZXYueG1sUEsBAhQAFAAAAAgAh07i&#10;QI/CTva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  <w:jc w:val="righ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6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wLp&#10;xNgAAAANAQAADwAAAAAAAAABACAAAAAiAAAAZHJzL2Rvd25yZXYueG1sUEsBAhQAFAAAAAgAh07i&#10;QIHrDmiwAQAAcw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1548765</wp:posOffset>
              </wp:positionH>
              <wp:positionV relativeFrom="page">
                <wp:posOffset>8404225</wp:posOffset>
              </wp:positionV>
              <wp:extent cx="2846070" cy="118745"/>
              <wp:effectExtent l="0" t="0" r="0" b="0"/>
              <wp:wrapNone/>
              <wp:docPr id="1353" name="Shape 1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53" o:spid="_x0000_s1026" o:spt="202" type="#_x0000_t202" style="position:absolute;left:0pt;margin-left:121.95pt;margin-top:661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Y0&#10;kF/ZAAAADQEAAA8AAAAAAAAAAQAgAAAAIgAAAGRycy9kb3ducmV2LnhtbFBLAQIUABQAAAAIAIdO&#10;4kBIYg54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355" name="Shape 1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55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OzVE2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357" name="Shape 1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57" o:spid="_x0000_s1026" o:spt="202" type="#_x0000_t202" style="position:absolute;left:0pt;margin-left:110.1pt;margin-top:632.9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E9FyN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1860550</wp:posOffset>
              </wp:positionH>
              <wp:positionV relativeFrom="page">
                <wp:posOffset>8367395</wp:posOffset>
              </wp:positionV>
              <wp:extent cx="2846070" cy="121285"/>
              <wp:effectExtent l="0" t="0" r="0" b="0"/>
              <wp:wrapNone/>
              <wp:docPr id="1375" name="Shape 1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75" o:spid="_x0000_s1026" o:spt="202" type="#_x0000_t202" style="position:absolute;left:0pt;margin-left:146.5pt;margin-top:658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Q7VU&#10;2AAAAA0BAAAPAAAAAAAAAAEAIAAAACIAAABkcnMvZG93bnJldi54bWxQSwECFAAUAAAACACHTuJA&#10;5JCjs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1626235</wp:posOffset>
              </wp:positionH>
              <wp:positionV relativeFrom="page">
                <wp:posOffset>8296275</wp:posOffset>
              </wp:positionV>
              <wp:extent cx="2846070" cy="132715"/>
              <wp:effectExtent l="0" t="0" r="0" b="0"/>
              <wp:wrapNone/>
              <wp:docPr id="1387" name="Shape 13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87" o:spid="_x0000_s1026" o:spt="202" type="#_x0000_t202" style="position:absolute;left:0pt;margin-left:128.05pt;margin-top:653.2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2Fj0&#10;n9gAAAANAQAADwAAAAAAAAABACAAAAAiAAAAZHJzL2Rvd25yZXYueG1sUEsBAhQAFAAAAAgAh07i&#10;QLwwbem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1779270</wp:posOffset>
              </wp:positionH>
              <wp:positionV relativeFrom="page">
                <wp:posOffset>8255000</wp:posOffset>
              </wp:positionV>
              <wp:extent cx="2846070" cy="134620"/>
              <wp:effectExtent l="0" t="0" r="0" b="0"/>
              <wp:wrapNone/>
              <wp:docPr id="1391" name="Shape 13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91" o:spid="_x0000_s1026" o:spt="202" type="#_x0000_t202" style="position:absolute;left:0pt;margin-left:140.1pt;margin-top:650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rOANrW&#10;AAAADQEAAA8AAAAAAAAAAQAgAAAAIgAAAGRycy9kb3ducmV2LnhtbFBLAQIUABQAAAAIAIdO4kBB&#10;LsY+sAEAAHYDAAAOAAAAAAAAAAEAIAAAACU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1641475</wp:posOffset>
              </wp:positionH>
              <wp:positionV relativeFrom="page">
                <wp:posOffset>8253730</wp:posOffset>
              </wp:positionV>
              <wp:extent cx="2846070" cy="130175"/>
              <wp:effectExtent l="0" t="0" r="0" b="0"/>
              <wp:wrapNone/>
              <wp:docPr id="1393" name="Shape 1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93" o:spid="_x0000_s1026" o:spt="202" type="#_x0000_t202" style="position:absolute;left:0pt;margin-left:129.25pt;margin-top:649.9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Ptf&#10;rtgAAAANAQAADwAAAAAAAAABACAAAAAiAAAAZHJzL2Rvd25yZXYueG1sUEsBAhQAFAAAAAgAh07i&#10;QHOGci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1754505</wp:posOffset>
              </wp:positionH>
              <wp:positionV relativeFrom="page">
                <wp:posOffset>8214995</wp:posOffset>
              </wp:positionV>
              <wp:extent cx="2846070" cy="118745"/>
              <wp:effectExtent l="0" t="0" r="0" b="0"/>
              <wp:wrapNone/>
              <wp:docPr id="530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" o:spid="_x0000_s1026" o:spt="202" type="#_x0000_t202" style="position:absolute;left:0pt;margin-left:138.15pt;margin-top:646.8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UuiK5&#10;2QAAAA0BAAAPAAAAAAAAAAEAIAAAACIAAABkcnMvZG93bnJldi54bWxQSwECFAAUAAAACACHTuJA&#10;Nj3rEK4BAABy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1858010</wp:posOffset>
              </wp:positionH>
              <wp:positionV relativeFrom="page">
                <wp:posOffset>8263255</wp:posOffset>
              </wp:positionV>
              <wp:extent cx="2846070" cy="118745"/>
              <wp:effectExtent l="0" t="0" r="0" b="0"/>
              <wp:wrapNone/>
              <wp:docPr id="107" name="Shape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7" o:spid="_x0000_s1026" o:spt="202" type="#_x0000_t202" style="position:absolute;left:0pt;margin-left:146.3pt;margin-top:650.6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cERmNcA&#10;AAANAQAADwAAAAAAAAABACAAAAAiAAAAZHJzL2Rvd25yZXYueG1sUEsBAhQAFAAAAAgAh07iQGry&#10;crS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01" name="Shape 1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01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YfE/o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03" name="Shape 1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03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wmHkG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516890</wp:posOffset>
              </wp:positionH>
              <wp:positionV relativeFrom="page">
                <wp:posOffset>7964170</wp:posOffset>
              </wp:positionV>
              <wp:extent cx="189865" cy="93980"/>
              <wp:effectExtent l="0" t="0" r="0" b="0"/>
              <wp:wrapNone/>
              <wp:docPr id="1405" name="Shape 1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05" o:spid="_x0000_s1026" o:spt="202" type="#_x0000_t202" style="position:absolute;left:0pt;margin-left:40.7pt;margin-top:627.1pt;height:7.4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99g6dcA&#10;AAAMAQAADwAAAAAAAAABACAAAAAiAAAAZHJzL2Rvd25yZXYueG1sUEsBAhQAFAAAAAgAh07iQC2L&#10;PRu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248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1710055</wp:posOffset>
              </wp:positionH>
              <wp:positionV relativeFrom="page">
                <wp:posOffset>8243570</wp:posOffset>
              </wp:positionV>
              <wp:extent cx="2846070" cy="130175"/>
              <wp:effectExtent l="0" t="0" r="0" b="0"/>
              <wp:wrapNone/>
              <wp:docPr id="1407" name="Shape 1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07" o:spid="_x0000_s1026" o:spt="202" type="#_x0000_t202" style="position:absolute;left:0pt;margin-left:134.65pt;margin-top:649.1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5X4s&#10;OdkAAAANAQAADwAAAAAAAAABACAAAAAiAAAAZHJzL2Rvd25yZXYueG1sUEsBAhQAFAAAAAgAh07i&#10;QPk8owqvAQAAd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1750695</wp:posOffset>
              </wp:positionH>
              <wp:positionV relativeFrom="page">
                <wp:posOffset>8507730</wp:posOffset>
              </wp:positionV>
              <wp:extent cx="2848610" cy="128270"/>
              <wp:effectExtent l="0" t="0" r="0" b="0"/>
              <wp:wrapNone/>
              <wp:docPr id="1415" name="Shape 1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15" o:spid="_x0000_s1026" o:spt="202" type="#_x0000_t202" style="position:absolute;left:0pt;margin-left:137.85pt;margin-top:669.9pt;height:10.1pt;width:224.3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Scw&#10;7NgAAAANAQAADwAAAAAAAAABACAAAAAiAAAAZHJzL2Rvd25yZXYueG1sUEsBAhQAFAAAAAgAh07i&#10;QJIVO0K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1750695</wp:posOffset>
              </wp:positionH>
              <wp:positionV relativeFrom="page">
                <wp:posOffset>8507730</wp:posOffset>
              </wp:positionV>
              <wp:extent cx="2848610" cy="128270"/>
              <wp:effectExtent l="0" t="0" r="0" b="0"/>
              <wp:wrapNone/>
              <wp:docPr id="1419" name="Shape 1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19" o:spid="_x0000_s1026" o:spt="202" type="#_x0000_t202" style="position:absolute;left:0pt;margin-left:137.85pt;margin-top:669.9pt;height:10.1pt;width:224.3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Scw&#10;7NgAAAANAQAADwAAAAAAAAABACAAAAAiAAAAZHJzL2Rvd25yZXYueG1sUEsBAhQAFAAAAAgAh07i&#10;QNp6AGy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1795780</wp:posOffset>
              </wp:positionH>
              <wp:positionV relativeFrom="page">
                <wp:posOffset>8228330</wp:posOffset>
              </wp:positionV>
              <wp:extent cx="2846070" cy="160020"/>
              <wp:effectExtent l="0" t="0" r="0" b="0"/>
              <wp:wrapNone/>
              <wp:docPr id="1421" name="Shape 1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60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21" o:spid="_x0000_s1026" o:spt="202" type="#_x0000_t202" style="position:absolute;left:0pt;margin-left:141.4pt;margin-top:647.9pt;height:12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8E6l7X&#10;AAAADQEAAA8AAAAAAAAAAQAgAAAAIgAAAGRycy9kb3ducmV2LnhtbFBLAQIUABQAAAAIAIdO4kB5&#10;xqWs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1795780</wp:posOffset>
              </wp:positionH>
              <wp:positionV relativeFrom="page">
                <wp:posOffset>8228330</wp:posOffset>
              </wp:positionV>
              <wp:extent cx="2846070" cy="160020"/>
              <wp:effectExtent l="0" t="0" r="0" b="0"/>
              <wp:wrapNone/>
              <wp:docPr id="1423" name="Shape 1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600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23" o:spid="_x0000_s1026" o:spt="202" type="#_x0000_t202" style="position:absolute;left:0pt;margin-left:141.4pt;margin-top:647.9pt;height:12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PBOpe&#10;1wAAAA0BAAAPAAAAAAAAAAEAIAAAACIAAABkcnMvZG93bnJldi54bWxQSwECFAAUAAAACACHTuJA&#10;2lZ+F7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1711960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429" name="Shape 1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29" o:spid="_x0000_s1026" o:spt="202" type="#_x0000_t202" style="position:absolute;left:0pt;margin-left:134.8pt;margin-top:649.15pt;height:10.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2k05HY&#10;AAAADQEAAA8AAAAAAAAAAQAgAAAAIgAAAGRycy9kb3ducmV2LnhtbFBLAQIUABQAAAAIAIdO4kBQ&#10;65S1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1711960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433" name="Shape 1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33" o:spid="_x0000_s1026" o:spt="202" type="#_x0000_t202" style="position:absolute;left:0pt;margin-left:134.8pt;margin-top:649.15pt;height:10.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pNOR&#10;2AAAAA0BAAAPAAAAAAAAAAEAIAAAACIAAABkcnMvZG93bnJldi54bWxQSwECFAAUAAAACACHTuJA&#10;XScAq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1481455</wp:posOffset>
              </wp:positionH>
              <wp:positionV relativeFrom="page">
                <wp:posOffset>8285480</wp:posOffset>
              </wp:positionV>
              <wp:extent cx="2846070" cy="125730"/>
              <wp:effectExtent l="0" t="0" r="0" b="0"/>
              <wp:wrapNone/>
              <wp:docPr id="1437" name="Shape 1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37" o:spid="_x0000_s1026" o:spt="202" type="#_x0000_t202" style="position:absolute;left:0pt;margin-left:116.65pt;margin-top:652.4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J0a&#10;SWjYAAAADQEAAA8AAAAAAAAAAQAgAAAAIgAAAGRycy9kb3ducmV2LnhtbFBLAQIUABQAAAAIAIdO&#10;4kCisJfg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  <w:jc w:val="righ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1652905</wp:posOffset>
              </wp:positionH>
              <wp:positionV relativeFrom="page">
                <wp:posOffset>8187055</wp:posOffset>
              </wp:positionV>
              <wp:extent cx="2846070" cy="121285"/>
              <wp:effectExtent l="0" t="0" r="0" b="0"/>
              <wp:wrapNone/>
              <wp:docPr id="538" name="Shap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1" o:spid="_x0000_s1026" o:spt="202" type="#_x0000_t202" style="position:absolute;left:0pt;margin-left:130.15pt;margin-top:644.6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wLp&#10;xNgAAAANAQAADwAAAAAAAAABACAAAAAiAAAAZHJzL2Rvd25yZXYueG1sUEsBAhQAFAAAAAgAh07i&#10;QMRST8GwAQAAcw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1481455</wp:posOffset>
              </wp:positionH>
              <wp:positionV relativeFrom="page">
                <wp:posOffset>8285480</wp:posOffset>
              </wp:positionV>
              <wp:extent cx="2846070" cy="125730"/>
              <wp:effectExtent l="0" t="0" r="0" b="0"/>
              <wp:wrapNone/>
              <wp:docPr id="1441" name="Shape 1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41" o:spid="_x0000_s1026" o:spt="202" type="#_x0000_t202" style="position:absolute;left:0pt;margin-left:116.65pt;margin-top:652.4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RpJ&#10;aNgAAAANAQAADwAAAAAAAAABACAAAAAiAAAAZHJzL2Rvd25yZXYueG1sUEsBAhQAFAAAAAgAh07i&#10;QKFplAG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45" name="Shape 14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45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4oUxk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47" name="Shape 1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47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QRXqK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8292465</wp:posOffset>
              </wp:positionV>
              <wp:extent cx="2846070" cy="134620"/>
              <wp:effectExtent l="0" t="0" r="0" b="0"/>
              <wp:wrapNone/>
              <wp:docPr id="1457" name="Shape 14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57" o:spid="_x0000_s1026" o:spt="202" type="#_x0000_t202" style="position:absolute;left:0pt;margin-left:149.75pt;margin-top:652.95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VYLX&#10;fNgAAAANAQAADwAAAAAAAAABACAAAAAiAAAAZHJzL2Rvd25yZXYueG1sUEsBAhQAFAAAAAgAh07i&#10;QA1Dthm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1901825</wp:posOffset>
              </wp:positionH>
              <wp:positionV relativeFrom="page">
                <wp:posOffset>8292465</wp:posOffset>
              </wp:positionV>
              <wp:extent cx="2846070" cy="134620"/>
              <wp:effectExtent l="0" t="0" r="0" b="0"/>
              <wp:wrapNone/>
              <wp:docPr id="1461" name="Shape 1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61" o:spid="_x0000_s1026" o:spt="202" type="#_x0000_t202" style="position:absolute;left:0pt;margin-left:149.75pt;margin-top:652.95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VYLX&#10;fNgAAAANAQAADwAAAAAAAAABACAAAAAiAAAAZHJzL2Rvd25yZXYueG1sUEsBAhQAFAAAAAgAh07i&#10;QIrJfWa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1689100</wp:posOffset>
              </wp:positionH>
              <wp:positionV relativeFrom="page">
                <wp:posOffset>8282940</wp:posOffset>
              </wp:positionV>
              <wp:extent cx="2846070" cy="132715"/>
              <wp:effectExtent l="0" t="0" r="0" b="0"/>
              <wp:wrapNone/>
              <wp:docPr id="1465" name="Shape 1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65" o:spid="_x0000_s1026" o:spt="202" type="#_x0000_t202" style="position:absolute;left:0pt;margin-left:133pt;margin-top:652.2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NS+&#10;7QjZAAAADQEAAA8AAAAAAAAAAQAgAAAAIgAAAGRycy9kb3ducmV2LnhtbFBLAQIUABQAAAAIAIdO&#10;4kA1U78t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1752600</wp:posOffset>
              </wp:positionH>
              <wp:positionV relativeFrom="page">
                <wp:posOffset>8281670</wp:posOffset>
              </wp:positionV>
              <wp:extent cx="2846070" cy="134620"/>
              <wp:effectExtent l="0" t="0" r="0" b="0"/>
              <wp:wrapNone/>
              <wp:docPr id="1473" name="Shape 1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73" o:spid="_x0000_s1026" o:spt="202" type="#_x0000_t202" style="position:absolute;left:0pt;margin-left:138pt;margin-top:652.1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xUa&#10;TtgAAAANAQAADwAAAAAAAAABACAAAAAiAAAAZHJzL2Rvd25yZXYueG1sUEsBAhQAFAAAAAgAh07i&#10;QMhNFPq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1752600</wp:posOffset>
              </wp:positionH>
              <wp:positionV relativeFrom="page">
                <wp:posOffset>8281670</wp:posOffset>
              </wp:positionV>
              <wp:extent cx="2846070" cy="134620"/>
              <wp:effectExtent l="0" t="0" r="0" b="0"/>
              <wp:wrapNone/>
              <wp:docPr id="1477" name="Shape 1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77" o:spid="_x0000_s1026" o:spt="202" type="#_x0000_t202" style="position:absolute;left:0pt;margin-left:138pt;margin-top:652.1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xUa&#10;TtgAAAANAQAADwAAAAAAAAABACAAAAAiAAAAZHJzL2Rvd25yZXYueG1sUEsBAhQAFAAAAAgAh07i&#10;QM9q0la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1777365</wp:posOffset>
              </wp:positionH>
              <wp:positionV relativeFrom="page">
                <wp:posOffset>8272145</wp:posOffset>
              </wp:positionV>
              <wp:extent cx="2843530" cy="125730"/>
              <wp:effectExtent l="0" t="0" r="0" b="0"/>
              <wp:wrapNone/>
              <wp:docPr id="1481" name="Shape 14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81" o:spid="_x0000_s1026" o:spt="202" type="#_x0000_t202" style="position:absolute;left:0pt;margin-left:139.95pt;margin-top:651.35pt;height:9.9pt;width:223.9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OyyRLX&#10;AAAADQEAAA8AAAAAAAAAAQAgAAAAIgAAAGRycy9kb3ducmV2LnhtbFBLAQIUABQAAAAIAIdO4kDd&#10;9hJLrwEAAHY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83" name="Shape 14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83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i8AF/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1823720</wp:posOffset>
              </wp:positionH>
              <wp:positionV relativeFrom="page">
                <wp:posOffset>8175625</wp:posOffset>
              </wp:positionV>
              <wp:extent cx="2846070" cy="118745"/>
              <wp:effectExtent l="0" t="0" r="0" b="0"/>
              <wp:wrapNone/>
              <wp:docPr id="123" name="Shap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3" o:spid="_x0000_s1026" o:spt="202" type="#_x0000_t202" style="position:absolute;left:0pt;margin-left:143.6pt;margin-top:643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OFApI&#10;2AAAAA0BAAAPAAAAAAAAAAEAIAAAACIAAABkcnMvZG93bnJldi54bWxQSwECFAAUAAAACACHTuJA&#10;2QTHV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485" name="Shape 14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85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L3cY6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1537335</wp:posOffset>
              </wp:positionH>
              <wp:positionV relativeFrom="page">
                <wp:posOffset>8274685</wp:posOffset>
              </wp:positionV>
              <wp:extent cx="2846070" cy="118745"/>
              <wp:effectExtent l="0" t="0" r="0" b="0"/>
              <wp:wrapNone/>
              <wp:docPr id="1495" name="Shape 1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95" o:spid="_x0000_s1026" o:spt="202" type="#_x0000_t202" style="position:absolute;left:0pt;margin-left:121.05pt;margin-top:651.5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IMx&#10;otgAAAANAQAADwAAAAAAAAABACAAAAAiAAAAZHJzL2Rvd25yZXYueG1sUEsBAhQAFAAAAAgAh07i&#10;QAQPfl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1751965</wp:posOffset>
              </wp:positionH>
              <wp:positionV relativeFrom="page">
                <wp:posOffset>8277225</wp:posOffset>
              </wp:positionV>
              <wp:extent cx="2846070" cy="130175"/>
              <wp:effectExtent l="0" t="0" r="0" b="0"/>
              <wp:wrapNone/>
              <wp:docPr id="1499" name="Shape 14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99" o:spid="_x0000_s1026" o:spt="202" type="#_x0000_t202" style="position:absolute;left:0pt;margin-left:137.95pt;margin-top:651.75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B6&#10;XQLZAAAADQEAAA8AAAAAAAAAAQAgAAAAIgAAAGRycy9kb3ducmV2LnhtbFBLAQIUABQAAAAIAIdO&#10;4kC6dhBe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1752600</wp:posOffset>
              </wp:positionH>
              <wp:positionV relativeFrom="page">
                <wp:posOffset>8281670</wp:posOffset>
              </wp:positionV>
              <wp:extent cx="2846070" cy="134620"/>
              <wp:effectExtent l="0" t="0" r="0" b="0"/>
              <wp:wrapNone/>
              <wp:docPr id="1503" name="Shape 15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03" o:spid="_x0000_s1026" o:spt="202" type="#_x0000_t202" style="position:absolute;left:0pt;margin-left:138pt;margin-top:652.1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xUa&#10;TtgAAAANAQAADwAAAAAAAAABACAAAAAiAAAAZHJzL2Rvd25yZXYueG1sUEsBAhQAFAAAAAgAh07i&#10;QJVDINu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1505" name="Shape 15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05" o:spid="_x0000_s1026" o:spt="202" type="#_x0000_t202" style="position:absolute;left:0pt;margin-left:139.05pt;margin-top:648.65pt;height:11.1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L4X&#10;49kAAAANAQAADwAAAAAAAAABACAAAAAiAAAAZHJzL2Rvd25yZXYueG1sUEsBAhQAFAAAAAgAh07i&#10;QGozmkqvAQAAd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1765935</wp:posOffset>
              </wp:positionH>
              <wp:positionV relativeFrom="page">
                <wp:posOffset>8237855</wp:posOffset>
              </wp:positionV>
              <wp:extent cx="2846070" cy="141605"/>
              <wp:effectExtent l="0" t="0" r="0" b="0"/>
              <wp:wrapNone/>
              <wp:docPr id="1507" name="Shape 15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07" o:spid="_x0000_s1026" o:spt="202" type="#_x0000_t202" style="position:absolute;left:0pt;margin-left:139.05pt;margin-top:648.65pt;height:11.1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NL4X&#10;49kAAAANAQAADwAAAAAAAAABACAAAAAiAAAAZHJzL2Rvd25yZXYueG1sUEsBAhQAFAAAAAgAh07i&#10;QMmjQfGvAQAAdg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1711960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511" name="Shape 1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11" o:spid="_x0000_s1026" o:spt="202" type="#_x0000_t202" style="position:absolute;left:0pt;margin-left:134.8pt;margin-top:649.15pt;height:10.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2k05HY&#10;AAAADQEAAA8AAAAAAAAAAQAgAAAAIgAAAGRycy9kb3ducmV2LnhtbFBLAQIUABQAAAAIAIdO4kDG&#10;/pWI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1711960</wp:posOffset>
              </wp:positionH>
              <wp:positionV relativeFrom="page">
                <wp:posOffset>8244205</wp:posOffset>
              </wp:positionV>
              <wp:extent cx="2846070" cy="128270"/>
              <wp:effectExtent l="0" t="0" r="0" b="0"/>
              <wp:wrapNone/>
              <wp:docPr id="1513" name="Shape 15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13" o:spid="_x0000_s1026" o:spt="202" type="#_x0000_t202" style="position:absolute;left:0pt;margin-left:134.8pt;margin-top:649.15pt;height:10.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NpNOR&#10;2AAAAA0BAAAPAAAAAAAAAAEAIAAAACIAAABkcnMvZG93bnJldi54bWxQSwECFAAUAAAACACHTuJA&#10;ZW5OM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1834515</wp:posOffset>
              </wp:positionH>
              <wp:positionV relativeFrom="page">
                <wp:posOffset>8272145</wp:posOffset>
              </wp:positionV>
              <wp:extent cx="2846070" cy="130175"/>
              <wp:effectExtent l="0" t="0" r="0" b="0"/>
              <wp:wrapNone/>
              <wp:docPr id="139" name="Shape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39" o:spid="_x0000_s1026" o:spt="202" type="#_x0000_t202" style="position:absolute;left:0pt;margin-left:144.45pt;margin-top:651.35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+jpX9&#10;2AAAAA0BAAAPAAAAAAAAAAEAIAAAACIAAABkcnMvZG93bnJldi54bWxQSwECFAAUAAAACACHTuJA&#10;UB1ti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21" name="Shape 15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21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WbhxO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23" name="Shape 15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23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+iiqg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1706245</wp:posOffset>
              </wp:positionH>
              <wp:positionV relativeFrom="page">
                <wp:posOffset>8368030</wp:posOffset>
              </wp:positionV>
              <wp:extent cx="2846070" cy="132715"/>
              <wp:effectExtent l="0" t="0" r="0" b="0"/>
              <wp:wrapNone/>
              <wp:docPr id="1529" name="Shape 15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29" o:spid="_x0000_s1026" o:spt="202" type="#_x0000_t202" style="position:absolute;left:0pt;margin-left:134.35pt;margin-top:658.9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Y0tWv&#10;1wAAAA0BAAAPAAAAAAAAAAEAIAAAACIAAABkcnMvZG93bnJldi54bWxQSwECFAAUAAAACACHTuJA&#10;Aw9mSr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1706245</wp:posOffset>
              </wp:positionH>
              <wp:positionV relativeFrom="page">
                <wp:posOffset>8368030</wp:posOffset>
              </wp:positionV>
              <wp:extent cx="2846070" cy="132715"/>
              <wp:effectExtent l="0" t="0" r="0" b="0"/>
              <wp:wrapNone/>
              <wp:docPr id="1533" name="Shape 1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33" o:spid="_x0000_s1026" o:spt="202" type="#_x0000_t202" style="position:absolute;left:0pt;margin-left:134.35pt;margin-top:658.9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Y0tWv&#10;1wAAAA0BAAAPAAAAAAAAAAEAIAAAACIAAABkcnMvZG93bnJldi54bWxQSwECFAAUAAAACACHTuJA&#10;DsPyVL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39" name="Shape 1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39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Mwu&#10;qNgAAAANAQAADwAAAAAAAAABACAAAAAiAAAAZHJzL2Rvd25yZXYueG1sUEsBAhQAFAAAAAgAh07i&#10;QPfkPp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</w:txbxContent>
              </v:textbox>
            </v:shape>
          </w:pict>
        </mc:Fallback>
      </mc:AlternateContent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41" name="Shape 1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41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H8Ld6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1706245</wp:posOffset>
              </wp:positionH>
              <wp:positionV relativeFrom="page">
                <wp:posOffset>8368030</wp:posOffset>
              </wp:positionV>
              <wp:extent cx="2846070" cy="132715"/>
              <wp:effectExtent l="0" t="0" r="0" b="0"/>
              <wp:wrapNone/>
              <wp:docPr id="1553" name="Shape 1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53" o:spid="_x0000_s1026" o:spt="202" type="#_x0000_t202" style="position:absolute;left:0pt;margin-left:134.35pt;margin-top:658.9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Y0tWv&#10;1wAAAA0BAAAPAAAAAAAAAAEAIAAAACIAAABkcnMvZG93bnJldi54bWxQSwECFAAUAAAACACHTuJA&#10;SLlehb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8018780</wp:posOffset>
              </wp:positionV>
              <wp:extent cx="114300" cy="93980"/>
              <wp:effectExtent l="0" t="0" r="0" b="0"/>
              <wp:wrapNone/>
              <wp:docPr id="145" name="Shap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5" o:spid="_x0000_s1026" o:spt="202" type="#_x0000_t202" style="position:absolute;left:0pt;margin-left:433.7pt;margin-top:631.4pt;height:7.4pt;width: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KtMV1wAA&#10;AA0BAAAPAAAAAAAAAAEAIAAAACIAAABkcnMvZG93bnJldi54bWxQSwECFAAUAAAACACHTuJAVnDB&#10;x60BAABy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8375015</wp:posOffset>
              </wp:positionV>
              <wp:extent cx="2846070" cy="118745"/>
              <wp:effectExtent l="0" t="0" r="0" b="0"/>
              <wp:wrapNone/>
              <wp:docPr id="147" name="Shap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7" o:spid="_x0000_s1026" o:spt="202" type="#_x0000_t202" style="position:absolute;left:0pt;margin-left:127.85pt;margin-top:659.4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/419I&#10;2QAAAA0BAAAPAAAAAAAAAAEAIAAAACIAAABkcnMvZG93bnJldi54bWxQSwECFAAUAAAACACHTuJA&#10;S271wK4BAAB0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1688465</wp:posOffset>
              </wp:positionH>
              <wp:positionV relativeFrom="page">
                <wp:posOffset>8496300</wp:posOffset>
              </wp:positionV>
              <wp:extent cx="2846070" cy="144145"/>
              <wp:effectExtent l="0" t="0" r="0" b="0"/>
              <wp:wrapNone/>
              <wp:docPr id="1557" name="Shape 1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57" o:spid="_x0000_s1026" o:spt="202" type="#_x0000_t202" style="position:absolute;left:0pt;margin-left:132.95pt;margin-top:669pt;height:11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axaq1&#10;2AAAAA0BAAAPAAAAAAAAAAEAIAAAACIAAABkcnMvZG93bnJldi54bWxQSwECFAAUAAAACACHTuJA&#10;aq+nj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1688465</wp:posOffset>
              </wp:positionH>
              <wp:positionV relativeFrom="page">
                <wp:posOffset>8496300</wp:posOffset>
              </wp:positionV>
              <wp:extent cx="2846070" cy="144145"/>
              <wp:effectExtent l="0" t="0" r="0" b="0"/>
              <wp:wrapNone/>
              <wp:docPr id="1561" name="Shape 15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61" o:spid="_x0000_s1026" o:spt="202" type="#_x0000_t202" style="position:absolute;left:0pt;margin-left:132.95pt;margin-top:669pt;height:11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axaq1&#10;2AAAAA0BAAAPAAAAAAAAAAEAIAAAACIAAABkcnMvZG93bnJldi54bWxQSwECFAAUAAAACACHTuJA&#10;7SVs8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65" name="Shape 15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65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2sx/CK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67" name="Shape 15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67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QzC6o&#10;2AAAAA0BAAAPAAAAAAAAAAEAIAAAACIAAABkcnMvZG93bnJldi54bWxQSwECFAAUAAAACACHTuJA&#10;eVyks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1688465</wp:posOffset>
              </wp:positionH>
              <wp:positionV relativeFrom="page">
                <wp:posOffset>8496300</wp:posOffset>
              </wp:positionV>
              <wp:extent cx="2846070" cy="144145"/>
              <wp:effectExtent l="0" t="0" r="0" b="0"/>
              <wp:wrapNone/>
              <wp:docPr id="1579" name="Shape 15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41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79" o:spid="_x0000_s1026" o:spt="202" type="#_x0000_t202" style="position:absolute;left:0pt;margin-left:132.95pt;margin-top:669pt;height:11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sWq&#10;tdgAAAANAQAADwAAAAAAAAABACAAAAAiAAAAZHJzL2Rvd25yZXYueG1sUEsBAhQAFAAAAAgAh07i&#10;QEN5I1W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1720215</wp:posOffset>
              </wp:positionH>
              <wp:positionV relativeFrom="page">
                <wp:posOffset>8515985</wp:posOffset>
              </wp:positionV>
              <wp:extent cx="2846070" cy="123190"/>
              <wp:effectExtent l="0" t="0" r="0" b="0"/>
              <wp:wrapNone/>
              <wp:docPr id="1583" name="Shape 15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83" o:spid="_x0000_s1026" o:spt="202" type="#_x0000_t202" style="position:absolute;left:0pt;margin-left:135.45pt;margin-top:670.55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hg&#10;9k/YAAAADQEAAA8AAAAAAAAAAQAgAAAAIgAAAGRycy9kb3ducmV2LnhtbFBLAQIUABQAAAAIAIdO&#10;4kBm9drW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1720215</wp:posOffset>
              </wp:positionH>
              <wp:positionV relativeFrom="page">
                <wp:posOffset>8515985</wp:posOffset>
              </wp:positionV>
              <wp:extent cx="2846070" cy="123190"/>
              <wp:effectExtent l="0" t="0" r="0" b="0"/>
              <wp:wrapNone/>
              <wp:docPr id="1587" name="Shape 15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87" o:spid="_x0000_s1026" o:spt="202" type="#_x0000_t202" style="position:absolute;left:0pt;margin-left:135.45pt;margin-top:670.55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hg&#10;9k/YAAAADQEAAA8AAAAAAAAAAQAgAAAAIgAAAGRycy9kb3ducmV2LnhtbFBLAQIUABQAAAAIAIdO&#10;4kBh0hx6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91" name="Shape 1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91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Mwu&#10;qNgAAAANAQAADwAAAAAAAAABACAAAAAiAAAAZHJzL2Rvd25yZXYueG1sUEsBAhQAFAAAAAgAh07i&#10;QDMkRr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5507990</wp:posOffset>
              </wp:positionH>
              <wp:positionV relativeFrom="page">
                <wp:posOffset>8018780</wp:posOffset>
              </wp:positionV>
              <wp:extent cx="114300" cy="93980"/>
              <wp:effectExtent l="0" t="0" r="0" b="0"/>
              <wp:wrapNone/>
              <wp:docPr id="149" name="Shap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49" o:spid="_x0000_s1026" o:spt="202" type="#_x0000_t202" style="position:absolute;left:0pt;margin-left:433.7pt;margin-top:631.4pt;height:7.4pt;width: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KtMV1wAA&#10;AA0BAAAPAAAAAAAAAAEAIAAAACIAAABkcnMvZG93bnJldi54bWxQSwECFAAUAAAACACHTuJA9mb8&#10;Aq0BAABy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1623695</wp:posOffset>
              </wp:positionH>
              <wp:positionV relativeFrom="page">
                <wp:posOffset>8375015</wp:posOffset>
              </wp:positionV>
              <wp:extent cx="2846070" cy="118745"/>
              <wp:effectExtent l="0" t="0" r="0" b="0"/>
              <wp:wrapNone/>
              <wp:docPr id="151" name="Shape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1" o:spid="_x0000_s1026" o:spt="202" type="#_x0000_t202" style="position:absolute;left:0pt;margin-left:127.85pt;margin-top:659.4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+Nf&#10;SNkAAAANAQAADwAAAAAAAAABACAAAAAiAAAAZHJzL2Rvd25yZXYueG1sUEsBAhQAFAAAAAgAh07i&#10;QLGt2Wu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1490345</wp:posOffset>
              </wp:positionH>
              <wp:positionV relativeFrom="page">
                <wp:posOffset>7890510</wp:posOffset>
              </wp:positionV>
              <wp:extent cx="2846070" cy="121285"/>
              <wp:effectExtent l="0" t="0" r="0" b="0"/>
              <wp:wrapNone/>
              <wp:docPr id="1593" name="Shape 1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93" o:spid="_x0000_s1026" o:spt="202" type="#_x0000_t202" style="position:absolute;left:0pt;margin-left:117.35pt;margin-top:621.3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Mwu&#10;qNgAAAANAQAADwAAAAAAAAABACAAAAAiAAAAZHJzL2Rvd25yZXYueG1sUEsBAhQAFAAAAAgAh07i&#10;QJC0nQ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1720215</wp:posOffset>
              </wp:positionH>
              <wp:positionV relativeFrom="page">
                <wp:posOffset>8515985</wp:posOffset>
              </wp:positionV>
              <wp:extent cx="2846070" cy="123190"/>
              <wp:effectExtent l="0" t="0" r="0" b="0"/>
              <wp:wrapNone/>
              <wp:docPr id="1599" name="Shape 15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99" o:spid="_x0000_s1026" o:spt="202" type="#_x0000_t202" style="position:absolute;left:0pt;margin-left:135.45pt;margin-top:670.55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hg&#10;9k/YAAAADQEAAA8AAAAAAAAAAQAgAAAAIgAAAGRycy9kb3ducmV2LnhtbFBLAQIUABQAAAAIAIdO&#10;4kBrOU7I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1720215</wp:posOffset>
              </wp:positionH>
              <wp:positionV relativeFrom="page">
                <wp:posOffset>8515985</wp:posOffset>
              </wp:positionV>
              <wp:extent cx="2846070" cy="123190"/>
              <wp:effectExtent l="0" t="0" r="0" b="0"/>
              <wp:wrapNone/>
              <wp:docPr id="1603" name="Shape 1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03" o:spid="_x0000_s1026" o:spt="202" type="#_x0000_t202" style="position:absolute;left:0pt;margin-left:135.45pt;margin-top:670.55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eGD2&#10;T9gAAAANAQAADwAAAAAAAAABACAAAAAiAAAAZHJzL2Rvd25yZXYueG1sUEsBAhQAFAAAAAgAh07i&#10;QGDzNJK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8190230</wp:posOffset>
              </wp:positionV>
              <wp:extent cx="2846070" cy="123190"/>
              <wp:effectExtent l="0" t="0" r="0" b="0"/>
              <wp:wrapNone/>
              <wp:docPr id="1605" name="Shape 1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05" o:spid="_x0000_s1026" o:spt="202" type="#_x0000_t202" style="position:absolute;left:0pt;margin-left:124.45pt;margin-top:644.9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FeK&#10;q9gAAAANAQAADwAAAAAAAAABACAAAAAiAAAAZHJzL2Rvd25yZXYueG1sUEsBAhQAFAAAAAgAh07i&#10;QMREKYW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8190230</wp:posOffset>
              </wp:positionV>
              <wp:extent cx="2846070" cy="123190"/>
              <wp:effectExtent l="0" t="0" r="0" b="0"/>
              <wp:wrapNone/>
              <wp:docPr id="1607" name="Shape 16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07" o:spid="_x0000_s1026" o:spt="202" type="#_x0000_t202" style="position:absolute;left:0pt;margin-left:124.45pt;margin-top:644.9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gV4qr&#10;2AAAAA0BAAAPAAAAAAAAAAEAIAAAACIAAABkcnMvZG93bnJldi54bWxQSwECFAAUAAAACACHTuJA&#10;Z9TyP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8287385</wp:posOffset>
              </wp:positionV>
              <wp:extent cx="2846070" cy="125730"/>
              <wp:effectExtent l="0" t="0" r="0" b="0"/>
              <wp:wrapNone/>
              <wp:docPr id="1617" name="Shape 16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7" o:spid="_x0000_s1026" o:spt="202" type="#_x0000_t202" style="position:absolute;left:0pt;margin-left:144.65pt;margin-top:652.55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pz&#10;k4rZAAAADQEAAA8AAAAAAAAAAQAgAAAAIgAAAGRycy9kb3ducmV2LnhtbFBLAQIUABQAAAAIAIdO&#10;4kDVXtba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8287385</wp:posOffset>
              </wp:positionV>
              <wp:extent cx="2846070" cy="125730"/>
              <wp:effectExtent l="0" t="0" r="0" b="0"/>
              <wp:wrapNone/>
              <wp:docPr id="1621" name="Shape 1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21" o:spid="_x0000_s1026" o:spt="202" type="#_x0000_t202" style="position:absolute;left:0pt;margin-left:144.65pt;margin-top:652.55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Mpz&#10;k4rZAAAADQEAAA8AAAAAAAAAAQAgAAAAIgAAAGRycy9kb3ducmV2LnhtbFBLAQIUABQAAAAIAIdO&#10;4kBS1B2l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8190230</wp:posOffset>
              </wp:positionV>
              <wp:extent cx="2846070" cy="123190"/>
              <wp:effectExtent l="0" t="0" r="0" b="0"/>
              <wp:wrapNone/>
              <wp:docPr id="1623" name="Shape 1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23" o:spid="_x0000_s1026" o:spt="202" type="#_x0000_t202" style="position:absolute;left:0pt;margin-left:124.45pt;margin-top:644.9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FeK&#10;q9gAAAANAQAADwAAAAAAAAABACAAAAAiAAAAZHJzL2Rvd25yZXYueG1sUEsBAhQAFAAAAAgAh07i&#10;QKLaUN2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1580515</wp:posOffset>
              </wp:positionH>
              <wp:positionV relativeFrom="page">
                <wp:posOffset>8190230</wp:posOffset>
              </wp:positionV>
              <wp:extent cx="2846070" cy="123190"/>
              <wp:effectExtent l="0" t="0" r="0" b="0"/>
              <wp:wrapNone/>
              <wp:docPr id="1625" name="Shape 1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25" o:spid="_x0000_s1026" o:spt="202" type="#_x0000_t202" style="position:absolute;left:0pt;margin-left:124.45pt;margin-top:644.9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FeK&#10;q9gAAAANAQAADwAAAAAAAAABACAAAAAiAAAAZHJzL2Rvd25yZXYueG1sUEsBAhQAFAAAAAgAh07i&#10;QAZtTcq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1616075</wp:posOffset>
              </wp:positionH>
              <wp:positionV relativeFrom="page">
                <wp:posOffset>8378190</wp:posOffset>
              </wp:positionV>
              <wp:extent cx="2846070" cy="123190"/>
              <wp:effectExtent l="0" t="0" r="0" b="0"/>
              <wp:wrapNone/>
              <wp:docPr id="1649" name="Shape 16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49" o:spid="_x0000_s1026" o:spt="202" type="#_x0000_t202" style="position:absolute;left:0pt;margin-left:127.25pt;margin-top:659.7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nSL&#10;eNgAAAANAQAADwAAAAAAAAABACAAAAAiAAAAZHJzL2Rvd25yZXYueG1sUEsBAhQAFAAAAAgAh07i&#10;QAh42jW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8018780</wp:posOffset>
              </wp:positionV>
              <wp:extent cx="114300" cy="91440"/>
              <wp:effectExtent l="0" t="0" r="0" b="0"/>
              <wp:wrapNone/>
              <wp:docPr id="153" name="Shape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16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3" o:spid="_x0000_s1026" o:spt="202" type="#_x0000_t202" style="position:absolute;left:0pt;margin-left:49.3pt;margin-top:631.4pt;height:7.2pt;width: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5gmqatUAAAAM&#10;AQAADwAAAAAAAAABACAAAAAiAAAAZHJzL2Rvd25yZXYueG1sUEsBAhQAFAAAAAgAh07iQLLs8oOt&#10;AQAAcgMAAA4AAAAAAAAAAQAgAAAAJ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16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1746250</wp:posOffset>
              </wp:positionH>
              <wp:positionV relativeFrom="page">
                <wp:posOffset>8276590</wp:posOffset>
              </wp:positionV>
              <wp:extent cx="2848610" cy="125730"/>
              <wp:effectExtent l="0" t="0" r="0" b="0"/>
              <wp:wrapNone/>
              <wp:docPr id="155" name="Shape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5" o:spid="_x0000_s1026" o:spt="202" type="#_x0000_t202" style="position:absolute;left:0pt;margin-left:137.5pt;margin-top:651.7pt;height:9.9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Asu&#10;VtgAAAANAQAADwAAAAAAAAABACAAAAAiAAAAZHJzL2Rvd25yZXYueG1sUEsBAhQAFAAAAAgAh07i&#10;QBUdYk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1821815</wp:posOffset>
              </wp:positionH>
              <wp:positionV relativeFrom="page">
                <wp:posOffset>8375650</wp:posOffset>
              </wp:positionV>
              <wp:extent cx="2846070" cy="132715"/>
              <wp:effectExtent l="0" t="0" r="0" b="0"/>
              <wp:wrapNone/>
              <wp:docPr id="1653" name="Shape 16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53" o:spid="_x0000_s1026" o:spt="202" type="#_x0000_t202" style="position:absolute;left:0pt;margin-left:143.45pt;margin-top:659.5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1fl&#10;oNgAAAANAQAADwAAAAAAAAABACAAAAAiAAAAZHJzL2Rvd25yZXYueG1sUEsBAhQAFAAAAAgAh07i&#10;QAceUSe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8220710</wp:posOffset>
              </wp:positionV>
              <wp:extent cx="2846070" cy="173990"/>
              <wp:effectExtent l="0" t="0" r="0" b="0"/>
              <wp:wrapNone/>
              <wp:docPr id="1657" name="Shape 1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57" o:spid="_x0000_s1026" o:spt="202" type="#_x0000_t202" style="position:absolute;left:0pt;margin-left:142.65pt;margin-top:647.3pt;height:13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9R&#10;lbXYAAAADQEAAA8AAAAAAAAAAQAgAAAAIgAAAGRycy9kb3ducmV2LnhtbFBLAQIUABQAAAAIAIdO&#10;4kCIp97S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1811655</wp:posOffset>
              </wp:positionH>
              <wp:positionV relativeFrom="page">
                <wp:posOffset>8220710</wp:posOffset>
              </wp:positionV>
              <wp:extent cx="2846070" cy="173990"/>
              <wp:effectExtent l="0" t="0" r="0" b="0"/>
              <wp:wrapNone/>
              <wp:docPr id="1659" name="Shape 1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739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更多营销资料请加微信：17。73917免费送一门资料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59" o:spid="_x0000_s1026" o:spt="202" type="#_x0000_t202" style="position:absolute;left:0pt;margin-left:142.65pt;margin-top:647.3pt;height:13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9R&#10;lbXYAAAADQEAAA8AAAAAAAAAAQAgAAAAIgAAAGRycy9kb3ducmV2LnhtbFBLAQIUABQAAAAIAIdO&#10;4kBjWD5H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更多营销资料请加微信：17。73917免费送一门资料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1781810</wp:posOffset>
              </wp:positionH>
              <wp:positionV relativeFrom="page">
                <wp:posOffset>8232140</wp:posOffset>
              </wp:positionV>
              <wp:extent cx="2846070" cy="153035"/>
              <wp:effectExtent l="0" t="0" r="0" b="0"/>
              <wp:wrapNone/>
              <wp:docPr id="1671" name="Shape 16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30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71" o:spid="_x0000_s1026" o:spt="202" type="#_x0000_t202" style="position:absolute;left:0pt;margin-left:140.3pt;margin-top:648.2pt;height:12.0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Sv7&#10;4NgAAAANAQAADwAAAAAAAAABACAAAAAiAAAAZHJzL2Rvd25yZXYueG1sUEsBAhQAFAAAAAgAh07i&#10;QHHukr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1781810</wp:posOffset>
              </wp:positionH>
              <wp:positionV relativeFrom="page">
                <wp:posOffset>8232140</wp:posOffset>
              </wp:positionV>
              <wp:extent cx="2846070" cy="153035"/>
              <wp:effectExtent l="0" t="0" r="0" b="0"/>
              <wp:wrapNone/>
              <wp:docPr id="1673" name="Shape 16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5303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73" o:spid="_x0000_s1026" o:spt="202" type="#_x0000_t202" style="position:absolute;left:0pt;margin-left:140.3pt;margin-top:648.2pt;height:12.0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Sv7&#10;4NgAAAANAQAADwAAAAAAAAABACAAAAAiAAAAZHJzL2Rvd25yZXYueG1sUEsBAhQAFAAAAAgAh07i&#10;QNJ+SQ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8126095</wp:posOffset>
              </wp:positionV>
              <wp:extent cx="189865" cy="93980"/>
              <wp:effectExtent l="0" t="0" r="0" b="0"/>
              <wp:wrapNone/>
              <wp:docPr id="1683" name="Shape 16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83" o:spid="_x0000_s1026" o:spt="202" type="#_x0000_t202" style="position:absolute;left:0pt;margin-left:45.4pt;margin-top:639.85pt;height:7.4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K0B971gAA&#10;AAwBAAAPAAAAAAAAAAEAIAAAACIAAABkcnMvZG93bnJldi54bWxQSwECFAAUAAAACACHTuJAtlTx&#10;Vq4BAAB0AwAADgAAAAAAAAABACAAAAAl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296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1802130</wp:posOffset>
              </wp:positionH>
              <wp:positionV relativeFrom="page">
                <wp:posOffset>8462645</wp:posOffset>
              </wp:positionV>
              <wp:extent cx="2846070" cy="125730"/>
              <wp:effectExtent l="0" t="0" r="0" b="0"/>
              <wp:wrapNone/>
              <wp:docPr id="1685" name="Shape 16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85" o:spid="_x0000_s1026" o:spt="202" type="#_x0000_t202" style="position:absolute;left:0pt;margin-left:141.9pt;margin-top:666.35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ZSLzp&#10;1wAAAA0BAAAPAAAAAAAAAAEAIAAAACIAAABkcnMvZG93bnJldi54bWxQSwECFAAUAAAACACHTuJA&#10;3nteoLABAAB2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576580</wp:posOffset>
              </wp:positionH>
              <wp:positionV relativeFrom="page">
                <wp:posOffset>8126095</wp:posOffset>
              </wp:positionV>
              <wp:extent cx="189865" cy="93980"/>
              <wp:effectExtent l="0" t="0" r="0" b="0"/>
              <wp:wrapNone/>
              <wp:docPr id="1687" name="Shape 16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296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87" o:spid="_x0000_s1026" o:spt="202" type="#_x0000_t202" style="position:absolute;left:0pt;margin-left:45.4pt;margin-top:639.85pt;height:7.4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tAfe9YA&#10;AAAMAQAADwAAAAAAAAABACAAAAAiAAAAZHJzL2Rvd25yZXYueG1sUEsBAhQAFAAAAAgAh07iQD3X&#10;7OK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296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1802130</wp:posOffset>
              </wp:positionH>
              <wp:positionV relativeFrom="page">
                <wp:posOffset>8462645</wp:posOffset>
              </wp:positionV>
              <wp:extent cx="2846070" cy="125730"/>
              <wp:effectExtent l="0" t="0" r="0" b="0"/>
              <wp:wrapNone/>
              <wp:docPr id="1689" name="Shape 1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89" o:spid="_x0000_s1026" o:spt="202" type="#_x0000_t202" style="position:absolute;left:0pt;margin-left:141.9pt;margin-top:666.35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GUi8&#10;6dcAAAANAQAADwAAAAAAAAABACAAAAAiAAAAZHJzL2Rvd25yZXYueG1sUEsBAhQAFAAAAAgAh07i&#10;QJYUZY6xAQAAdgMAAA4AAAAAAAAAAQAgAAAAJ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5414010</wp:posOffset>
              </wp:positionH>
              <wp:positionV relativeFrom="page">
                <wp:posOffset>7874635</wp:posOffset>
              </wp:positionV>
              <wp:extent cx="189865" cy="91440"/>
              <wp:effectExtent l="0" t="0" r="0" b="0"/>
              <wp:wrapNone/>
              <wp:docPr id="1691" name="Shape 16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295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91" o:spid="_x0000_s1026" o:spt="202" type="#_x0000_t202" style="position:absolute;left:0pt;margin-left:426.3pt;margin-top:620.05pt;height:7.2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HOJPrY&#10;AAAADQEAAA8AAAAAAAAAAQAgAAAAIgAAAGRycy9kb3ducmV2LnhtbFBLAQIUABQAAAAIAIdO4kDX&#10;jP28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295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1534795</wp:posOffset>
              </wp:positionH>
              <wp:positionV relativeFrom="page">
                <wp:posOffset>8215630</wp:posOffset>
              </wp:positionV>
              <wp:extent cx="2846070" cy="118745"/>
              <wp:effectExtent l="0" t="0" r="0" b="0"/>
              <wp:wrapNone/>
              <wp:docPr id="1693" name="Shape 16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93" o:spid="_x0000_s1026" o:spt="202" type="#_x0000_t202" style="position:absolute;left:0pt;margin-left:120.85pt;margin-top:646.9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Un&#10;e+PZAAAADQEAAA8AAAAAAAAAAQAgAAAAIgAAAGRycy9kb3ducmV2LnhtbFBLAQIUABQAAAAIAIdO&#10;4kAVf0Y9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1821815</wp:posOffset>
              </wp:positionH>
              <wp:positionV relativeFrom="page">
                <wp:posOffset>8138795</wp:posOffset>
              </wp:positionV>
              <wp:extent cx="2846070" cy="125730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o:spid="_x0000_s1026" o:spt="202" type="#_x0000_t202" style="position:absolute;left:0pt;margin-left:143.45pt;margin-top:640.8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c6&#10;SpTZAAAADQEAAA8AAAAAAAAAAQAgAAAAIgAAAGRycy9kb3ducmV2LnhtbFBLAQIUABQAAAAIAIdO&#10;4kCX4Wh6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5531485</wp:posOffset>
              </wp:positionH>
              <wp:positionV relativeFrom="page">
                <wp:posOffset>7988300</wp:posOffset>
              </wp:positionV>
              <wp:extent cx="59690" cy="91440"/>
              <wp:effectExtent l="0" t="0" r="0" b="0"/>
              <wp:wrapNone/>
              <wp:docPr id="1705" name="Shape 17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05" o:spid="_x0000_s1026" o:spt="202" type="#_x0000_t202" style="position:absolute;left:0pt;margin-left:435.55pt;margin-top:629pt;height:7.2pt;width:4.7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OhoJ9cA&#10;AAANAQAADwAAAAAAAAABACAAAAAiAAAAZHJzL2Rvd25yZXYueG1sUEsBAhQAFAAAAAgAh07iQJ9r&#10;UXeuAQAAcw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1713865</wp:posOffset>
              </wp:positionH>
              <wp:positionV relativeFrom="page">
                <wp:posOffset>8271510</wp:posOffset>
              </wp:positionV>
              <wp:extent cx="2846070" cy="132715"/>
              <wp:effectExtent l="0" t="0" r="0" b="0"/>
              <wp:wrapNone/>
              <wp:docPr id="1707" name="Shape 1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07" o:spid="_x0000_s1026" o:spt="202" type="#_x0000_t202" style="position:absolute;left:0pt;margin-left:134.95pt;margin-top:651.3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1Mwpx&#10;2AAAAA0BAAAPAAAAAAAAAAEAIAAAACIAAABkcnMvZG93bnJldi54bWxQSwECFAAUAAAACACHTuJA&#10;nx7H5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5531485</wp:posOffset>
              </wp:positionH>
              <wp:positionV relativeFrom="page">
                <wp:posOffset>7988300</wp:posOffset>
              </wp:positionV>
              <wp:extent cx="59690" cy="91440"/>
              <wp:effectExtent l="0" t="0" r="0" b="0"/>
              <wp:wrapNone/>
              <wp:docPr id="1709" name="Shape 17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09" o:spid="_x0000_s1026" o:spt="202" type="#_x0000_t202" style="position:absolute;left:0pt;margin-left:435.55pt;margin-top:629pt;height:7.2pt;width:4.7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OhoJ9cA&#10;AAANAQAADwAAAAAAAAABACAAAAAiAAAAZHJzL2Rvd25yZXYueG1sUEsBAhQAFAAAAAgAh07iQJuu&#10;F02uAQAAcw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1713865</wp:posOffset>
              </wp:positionH>
              <wp:positionV relativeFrom="page">
                <wp:posOffset>8271510</wp:posOffset>
              </wp:positionV>
              <wp:extent cx="2846070" cy="132715"/>
              <wp:effectExtent l="0" t="0" r="0" b="0"/>
              <wp:wrapNone/>
              <wp:docPr id="1711" name="Shape 17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11" o:spid="_x0000_s1026" o:spt="202" type="#_x0000_t202" style="position:absolute;left:0pt;margin-left:134.95pt;margin-top:651.3pt;height:10.4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1Mwpx&#10;2AAAAA0BAAAPAAAAAAAAAAEAIAAAACIAAABkcnMvZG93bnJldi54bWxQSwECFAAUAAAACACHTuJA&#10;2r1o1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1576070</wp:posOffset>
              </wp:positionH>
              <wp:positionV relativeFrom="page">
                <wp:posOffset>8379460</wp:posOffset>
              </wp:positionV>
              <wp:extent cx="2846070" cy="118745"/>
              <wp:effectExtent l="0" t="0" r="0" b="0"/>
              <wp:wrapNone/>
              <wp:docPr id="1729" name="Shape 1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29" o:spid="_x0000_s1026" o:spt="202" type="#_x0000_t202" style="position:absolute;left:0pt;margin-left:124.1pt;margin-top:659.8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Bql&#10;C9gAAAANAQAADwAAAAAAAAABACAAAAAiAAAAZHJzL2Rvd25yZXYueG1sUEsBAhQAFAAAAAgAh07i&#10;QGlbfV2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1576070</wp:posOffset>
              </wp:positionH>
              <wp:positionV relativeFrom="page">
                <wp:posOffset>8379460</wp:posOffset>
              </wp:positionV>
              <wp:extent cx="2846070" cy="118745"/>
              <wp:effectExtent l="0" t="0" r="0" b="0"/>
              <wp:wrapNone/>
              <wp:docPr id="1733" name="Shape 17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3" o:spid="_x0000_s1026" o:spt="202" type="#_x0000_t202" style="position:absolute;left:0pt;margin-left:124.1pt;margin-top:659.8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Bql&#10;C9gAAAANAQAADwAAAAAAAAABACAAAAAiAAAAZHJzL2Rvd25yZXYueG1sUEsBAhQAFAAAAAgAh07i&#10;QGSX6UO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1821815</wp:posOffset>
              </wp:positionH>
              <wp:positionV relativeFrom="page">
                <wp:posOffset>8138795</wp:posOffset>
              </wp:positionV>
              <wp:extent cx="2846070" cy="125730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3" o:spid="_x0000_s1026" o:spt="202" type="#_x0000_t202" style="position:absolute;left:0pt;margin-left:143.45pt;margin-top:640.8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c6&#10;SpTZAAAADQEAAA8AAAAAAAAAAQAgAAAAIgAAAGRycy9kb3ducmV2LnhtbFBLAQIUABQAAAAIAIdO&#10;4kB2P/eM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737" name="Shape 17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7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GOwL++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739" name="Shape 17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9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IhPz3q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1802765</wp:posOffset>
              </wp:positionH>
              <wp:positionV relativeFrom="page">
                <wp:posOffset>8340725</wp:posOffset>
              </wp:positionV>
              <wp:extent cx="2846070" cy="139700"/>
              <wp:effectExtent l="0" t="0" r="0" b="0"/>
              <wp:wrapNone/>
              <wp:docPr id="1745" name="Shape 17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45" o:spid="_x0000_s1026" o:spt="202" type="#_x0000_t202" style="position:absolute;left:0pt;margin-left:141.95pt;margin-top:656.75pt;height:1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FcK&#10;YqvYAAAADQEAAA8AAAAAAAAAAQAgAAAAIgAAAGRycy9kb3ducmV2LnhtbFBLAQIUABQAAAAIAIdO&#10;4kBRbu5v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1802765</wp:posOffset>
              </wp:positionH>
              <wp:positionV relativeFrom="page">
                <wp:posOffset>8340725</wp:posOffset>
              </wp:positionV>
              <wp:extent cx="2846070" cy="139700"/>
              <wp:effectExtent l="0" t="0" r="0" b="0"/>
              <wp:wrapNone/>
              <wp:docPr id="1749" name="Shape 17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49" o:spid="_x0000_s1026" o:spt="202" type="#_x0000_t202" style="position:absolute;left:0pt;margin-left:141.95pt;margin-top:656.75pt;height:1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Vwpi&#10;q9gAAAANAQAADwAAAAAAAAABACAAAAAiAAAAZHJzL2Rvd25yZXYueG1sUEsBAhQAFAAAAAgAh07i&#10;QBkB1UG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1576070</wp:posOffset>
              </wp:positionH>
              <wp:positionV relativeFrom="page">
                <wp:posOffset>8379460</wp:posOffset>
              </wp:positionV>
              <wp:extent cx="2846070" cy="118745"/>
              <wp:effectExtent l="0" t="0" r="0" b="0"/>
              <wp:wrapNone/>
              <wp:docPr id="1753" name="Shape 17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3" o:spid="_x0000_s1026" o:spt="202" type="#_x0000_t202" style="position:absolute;left:0pt;margin-left:124.1pt;margin-top:659.8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Bql&#10;C9gAAAANAQAADwAAAAAAAAABACAAAAAiAAAAZHJzL2Rvd25yZXYueG1sUEsBAhQAFAAAAAgAh07i&#10;QCLtRZK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1791335</wp:posOffset>
              </wp:positionH>
              <wp:positionV relativeFrom="page">
                <wp:posOffset>8229600</wp:posOffset>
              </wp:positionV>
              <wp:extent cx="2843530" cy="157480"/>
              <wp:effectExtent l="0" t="0" r="0" b="0"/>
              <wp:wrapNone/>
              <wp:docPr id="1757" name="Shape 1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574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7" o:spid="_x0000_s1026" o:spt="202" type="#_x0000_t202" style="position:absolute;left:0pt;margin-left:141.05pt;margin-top:648pt;height:12.4pt;width:223.9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qi&#10;06bYAAAADQEAAA8AAAAAAAAAAQAgAAAAIgAAAGRycy9kb3ducmV2LnhtbFBLAQIUABQAAAAIAIdO&#10;4kDhN9uK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1791335</wp:posOffset>
              </wp:positionH>
              <wp:positionV relativeFrom="page">
                <wp:posOffset>8229600</wp:posOffset>
              </wp:positionV>
              <wp:extent cx="2843530" cy="157480"/>
              <wp:effectExtent l="0" t="0" r="0" b="0"/>
              <wp:wrapNone/>
              <wp:docPr id="1759" name="Shape 17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574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9" o:spid="_x0000_s1026" o:spt="202" type="#_x0000_t202" style="position:absolute;left:0pt;margin-left:141.05pt;margin-top:648pt;height:12.4pt;width:223.9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Iqi&#10;06bYAAAADQEAAA8AAAAAAAAAAQAgAAAAIgAAAGRycy9kb3ducmV2LnhtbFBLAQIUABQAAAAIAIdO&#10;4kAKyDsf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769" name="Shape 17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69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O0ItcO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771" name="Shape 17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1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Q1T6Z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5424805</wp:posOffset>
              </wp:positionH>
              <wp:positionV relativeFrom="page">
                <wp:posOffset>8173085</wp:posOffset>
              </wp:positionV>
              <wp:extent cx="175895" cy="91440"/>
              <wp:effectExtent l="0" t="0" r="0" b="0"/>
              <wp:wrapNone/>
              <wp:docPr id="1773" name="Shape 17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9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311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3" o:spid="_x0000_s1026" o:spt="202" type="#_x0000_t202" style="position:absolute;left:0pt;margin-left:427.15pt;margin-top:643.55pt;height:7.2pt;width:13.8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kAbS5&#10;2AAAAA0BAAAPAAAAAAAAAAEAIAAAACIAAABkcnMvZG93bnJldi54bWxQSwECFAAUAAAACACHTuJA&#10;6gNRha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311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1607185</wp:posOffset>
              </wp:positionH>
              <wp:positionV relativeFrom="page">
                <wp:posOffset>8517890</wp:posOffset>
              </wp:positionV>
              <wp:extent cx="2846070" cy="118745"/>
              <wp:effectExtent l="0" t="0" r="0" b="0"/>
              <wp:wrapNone/>
              <wp:docPr id="1775" name="Shape 17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5" o:spid="_x0000_s1026" o:spt="202" type="#_x0000_t202" style="position:absolute;left:0pt;margin-left:126.55pt;margin-top:670.7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dC0wv&#10;2AAAAA0BAAAPAAAAAAAAAAEAIAAAACIAAABkcnMvZG93bnJldi54bWxQSwECFAAUAAAACACHTuJA&#10;RHM8y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5527675</wp:posOffset>
              </wp:positionH>
              <wp:positionV relativeFrom="page">
                <wp:posOffset>8011795</wp:posOffset>
              </wp:positionV>
              <wp:extent cx="109855" cy="91440"/>
              <wp:effectExtent l="0" t="0" r="0" b="0"/>
              <wp:wrapNone/>
              <wp:docPr id="171" name="Shape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1" o:spid="_x0000_s1026" o:spt="202" type="#_x0000_t202" style="position:absolute;left:0pt;margin-left:435.25pt;margin-top:630.85pt;height:7.2pt;width:8.6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9dSxatcA&#10;AAANAQAADwAAAAAAAAABACAAAAAiAAAAZHJzL2Rvd25yZXYueG1sUEsBAhQAFAAAAAgAh07iQJC1&#10;V7S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1675765</wp:posOffset>
              </wp:positionH>
              <wp:positionV relativeFrom="page">
                <wp:posOffset>8373110</wp:posOffset>
              </wp:positionV>
              <wp:extent cx="2846070" cy="118745"/>
              <wp:effectExtent l="0" t="0" r="0" b="0"/>
              <wp:wrapNone/>
              <wp:docPr id="173" name="Shape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3" o:spid="_x0000_s1026" o:spt="202" type="#_x0000_t202" style="position:absolute;left:0pt;margin-left:131.95pt;margin-top:659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b/0y&#10;2AAAAA0BAAAPAAAAAAAAAAEAIAAAACIAAABkcnMvZG93bnJldi54bWxQSwECFAAUAAAACACHTuJA&#10;YD69S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1774190</wp:posOffset>
              </wp:positionH>
              <wp:positionV relativeFrom="page">
                <wp:posOffset>8276590</wp:posOffset>
              </wp:positionV>
              <wp:extent cx="2846070" cy="125730"/>
              <wp:effectExtent l="0" t="0" r="0" b="0"/>
              <wp:wrapNone/>
              <wp:docPr id="1783" name="Shape 1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83" o:spid="_x0000_s1026" o:spt="202" type="#_x0000_t202" style="position:absolute;left:0pt;margin-left:139.7pt;margin-top:651.7pt;height:9.9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me9+&#10;oNgAAAANAQAADwAAAAAAAAABACAAAAAiAAAAZHJzL2Rvd25yZXYueG1sUEsBAhQAFAAAAAgAh07i&#10;QICsaWC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1746885</wp:posOffset>
              </wp:positionH>
              <wp:positionV relativeFrom="page">
                <wp:posOffset>8249285</wp:posOffset>
              </wp:positionV>
              <wp:extent cx="2846070" cy="134620"/>
              <wp:effectExtent l="0" t="0" r="0" b="0"/>
              <wp:wrapNone/>
              <wp:docPr id="1787" name="Shape 17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87" o:spid="_x0000_s1026" o:spt="202" type="#_x0000_t202" style="position:absolute;left:0pt;margin-left:137.55pt;margin-top:649.55pt;height:10.6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lJs&#10;SNgAAAANAQAADwAAAAAAAAABACAAAAAiAAAAZHJzL2Rvd25yZXYueG1sUEsBAhQAFAAAAAgAh07i&#10;QG4CIu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1774190</wp:posOffset>
              </wp:positionH>
              <wp:positionV relativeFrom="page">
                <wp:posOffset>8234045</wp:posOffset>
              </wp:positionV>
              <wp:extent cx="2843530" cy="146050"/>
              <wp:effectExtent l="0" t="0" r="0" b="0"/>
              <wp:wrapNone/>
              <wp:docPr id="1789" name="Shape 1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89" o:spid="_x0000_s1026" o:spt="202" type="#_x0000_t202" style="position:absolute;left:0pt;margin-left:139.7pt;margin-top:648.35pt;height:11.5pt;width:223.9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2C&#10;hTrYAAAADQEAAA8AAAAAAAAAAQAgAAAAIgAAAGRycy9kb3ducmV2LnhtbFBLAQIUABQAAAAIAIdO&#10;4kANTH9M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1774190</wp:posOffset>
              </wp:positionH>
              <wp:positionV relativeFrom="page">
                <wp:posOffset>8234045</wp:posOffset>
              </wp:positionV>
              <wp:extent cx="2843530" cy="146050"/>
              <wp:effectExtent l="0" t="0" r="0" b="0"/>
              <wp:wrapNone/>
              <wp:docPr id="1791" name="Shape 17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460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91" o:spid="_x0000_s1026" o:spt="202" type="#_x0000_t202" style="position:absolute;left:0pt;margin-left:139.7pt;margin-top:648.35pt;height:11.5pt;width:223.9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2C&#10;hTrYAAAADQEAAA8AAAAAAAAAAQAgAAAAIgAAAGRycy9kb3ducmV2LnhtbFBLAQIUABQAAAAIAIdO&#10;4kCjEDDpsQEAAHY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1630045</wp:posOffset>
              </wp:positionH>
              <wp:positionV relativeFrom="page">
                <wp:posOffset>8168640</wp:posOffset>
              </wp:positionV>
              <wp:extent cx="2846070" cy="118745"/>
              <wp:effectExtent l="0" t="0" r="0" b="0"/>
              <wp:wrapNone/>
              <wp:docPr id="1795" name="Shape 17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95" o:spid="_x0000_s1026" o:spt="202" type="#_x0000_t202" style="position:absolute;left:0pt;margin-left:128.35pt;margin-top:643.2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1T&#10;73XZAAAADQEAAA8AAAAAAAAAAQAgAAAAIgAAAGRycy9kb3ducmV2LnhtbFBLAQIUABQAAAAIAIdO&#10;4kBLqHH9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1630045</wp:posOffset>
              </wp:positionH>
              <wp:positionV relativeFrom="page">
                <wp:posOffset>8168640</wp:posOffset>
              </wp:positionV>
              <wp:extent cx="2846070" cy="118745"/>
              <wp:effectExtent l="0" t="0" r="0" b="0"/>
              <wp:wrapNone/>
              <wp:docPr id="1799" name="Shape 1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99" o:spid="_x0000_s1026" o:spt="202" type="#_x0000_t202" style="position:absolute;left:0pt;margin-left:128.35pt;margin-top:643.2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1T&#10;73XZAAAADQEAAA8AAAAAAAAAAQAgAAAAIgAAAGRycy9kb3ducmV2LnhtbFBLAQIUABQAAAAIAIdO&#10;4kADx0rT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1808480</wp:posOffset>
              </wp:positionH>
              <wp:positionV relativeFrom="page">
                <wp:posOffset>8322310</wp:posOffset>
              </wp:positionV>
              <wp:extent cx="2846070" cy="130175"/>
              <wp:effectExtent l="0" t="0" r="0" b="0"/>
              <wp:wrapNone/>
              <wp:docPr id="1803" name="Shape 18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03" o:spid="_x0000_s1026" o:spt="202" type="#_x0000_t202" style="position:absolute;left:0pt;margin-left:142.4pt;margin-top:655.3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75yjq&#10;2AAAAA0BAAAPAAAAAAAAAAEAIAAAACIAAABkcnMvZG93bnJldi54bWxQSwECFAAUAAAACACHTuJA&#10;AYzIQ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1573530</wp:posOffset>
              </wp:positionH>
              <wp:positionV relativeFrom="page">
                <wp:posOffset>8390255</wp:posOffset>
              </wp:positionV>
              <wp:extent cx="2846070" cy="118745"/>
              <wp:effectExtent l="0" t="0" r="0" b="0"/>
              <wp:wrapNone/>
              <wp:docPr id="1815" name="Shape 1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15" o:spid="_x0000_s1026" o:spt="202" type="#_x0000_t202" style="position:absolute;left:0pt;margin-left:123.9pt;margin-top:660.6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Fzu&#10;GNgAAAANAQAADwAAAAAAAAABACAAAAAiAAAAZHJzL2Rvd25yZXYueG1sUEsBAhQAFAAAAAgAh07i&#10;QLI5Mly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3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1573530</wp:posOffset>
              </wp:positionH>
              <wp:positionV relativeFrom="page">
                <wp:posOffset>8390255</wp:posOffset>
              </wp:positionV>
              <wp:extent cx="2846070" cy="118745"/>
              <wp:effectExtent l="0" t="0" r="0" b="0"/>
              <wp:wrapNone/>
              <wp:docPr id="1819" name="Shape 18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19" o:spid="_x0000_s1026" o:spt="202" type="#_x0000_t202" style="position:absolute;left:0pt;margin-left:123.9pt;margin-top:660.6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YFzu&#10;GNgAAAANAQAADwAAAAAAAAABACAAAAAiAAAAZHJzL2Rvd25yZXYueG1sUEsBAhQAFAAAAAgAh07i&#10;QPpWCXK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3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1718945</wp:posOffset>
              </wp:positionH>
              <wp:positionV relativeFrom="page">
                <wp:posOffset>8178165</wp:posOffset>
              </wp:positionV>
              <wp:extent cx="2846070" cy="12827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7" o:spid="_x0000_s1026" o:spt="202" type="#_x0000_t202" style="position:absolute;left:0pt;margin-left:135.35pt;margin-top:643.9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0FXW3YAAAA&#10;DQEAAA8AAAAAAAAAAQAgAAAAIgAAAGRycy9kb3ducmV2LnhtbFBLAQIUABQAAAAIAIdO4kC7MtP5&#10;qwEAAHADAAAOAAAAAAAAAAEAIAAAACc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5527675</wp:posOffset>
              </wp:positionH>
              <wp:positionV relativeFrom="page">
                <wp:posOffset>8011795</wp:posOffset>
              </wp:positionV>
              <wp:extent cx="109855" cy="91440"/>
              <wp:effectExtent l="0" t="0" r="0" b="0"/>
              <wp:wrapNone/>
              <wp:docPr id="175" name="Shape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5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5" o:spid="_x0000_s1026" o:spt="202" type="#_x0000_t202" style="position:absolute;left:0pt;margin-left:435.25pt;margin-top:630.85pt;height:7.2pt;width:8.6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9dSxatcA&#10;AAANAQAADwAAAAAAAAABACAAAAAiAAAAZHJzL2Rvd25yZXYueG1sUEsBAhQAFAAAAAgAh07iQPBH&#10;Q/e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1675765</wp:posOffset>
              </wp:positionH>
              <wp:positionV relativeFrom="page">
                <wp:posOffset>8373110</wp:posOffset>
              </wp:positionV>
              <wp:extent cx="2846070" cy="118745"/>
              <wp:effectExtent l="0" t="0" r="0" b="0"/>
              <wp:wrapNone/>
              <wp:docPr id="177" name="Shape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7" o:spid="_x0000_s1026" o:spt="202" type="#_x0000_t202" style="position:absolute;left:0pt;margin-left:131.95pt;margin-top:659.3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Xb/0y&#10;2AAAAA0BAAAPAAAAAAAAAAEAIAAAACIAAABkcnMvZG93bnJldi54bWxQSwECFAAUAAAACACHTuJA&#10;44Xzf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1791970</wp:posOffset>
              </wp:positionH>
              <wp:positionV relativeFrom="page">
                <wp:posOffset>8362950</wp:posOffset>
              </wp:positionV>
              <wp:extent cx="2846070" cy="130175"/>
              <wp:effectExtent l="0" t="0" r="0" b="0"/>
              <wp:wrapNone/>
              <wp:docPr id="1825" name="Shape 18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25" o:spid="_x0000_s1026" o:spt="202" type="#_x0000_t202" style="position:absolute;left:0pt;margin-left:141.1pt;margin-top:658.5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kUx3l&#10;2AAAAA0BAAAPAAAAAAAAAAEAIAAAACIAAABkcnMvZG93bnJldi54bWxQSwECFAAUAAAACACHTuJA&#10;ZxKxG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1791970</wp:posOffset>
              </wp:positionH>
              <wp:positionV relativeFrom="page">
                <wp:posOffset>8362950</wp:posOffset>
              </wp:positionV>
              <wp:extent cx="2846070" cy="130175"/>
              <wp:effectExtent l="0" t="0" r="0" b="0"/>
              <wp:wrapNone/>
              <wp:docPr id="1829" name="Shape 1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29" o:spid="_x0000_s1026" o:spt="202" type="#_x0000_t202" style="position:absolute;left:0pt;margin-left:141.1pt;margin-top:658.5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FMd&#10;5dgAAAANAQAADwAAAAAAAAABACAAAAAiAAAAZHJzL2Rvd25yZXYueG1sUEsBAhQAFAAAAAgAh07i&#10;QC99ijW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833" name="Shape 18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33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NSnSwS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835" name="Shape 18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35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HAQVhO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1584325</wp:posOffset>
              </wp:positionH>
              <wp:positionV relativeFrom="page">
                <wp:posOffset>8286750</wp:posOffset>
              </wp:positionV>
              <wp:extent cx="2846070" cy="118745"/>
              <wp:effectExtent l="0" t="0" r="0" b="0"/>
              <wp:wrapNone/>
              <wp:docPr id="1847" name="Shape 18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47" o:spid="_x0000_s1026" o:spt="202" type="#_x0000_t202" style="position:absolute;left:0pt;margin-left:124.75pt;margin-top:652.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kw1ol&#10;2AAAAA0BAAAPAAAAAAAAAAEAIAAAACIAAABkcnMvZG93bnJldi54bWxQSwECFAAUAAAACACHTuJA&#10;dO6TX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1820545</wp:posOffset>
              </wp:positionH>
              <wp:positionV relativeFrom="page">
                <wp:posOffset>8277860</wp:posOffset>
              </wp:positionV>
              <wp:extent cx="2846070" cy="128270"/>
              <wp:effectExtent l="0" t="0" r="0" b="0"/>
              <wp:wrapNone/>
              <wp:docPr id="1851" name="Shape 18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51" o:spid="_x0000_s1026" o:spt="202" type="#_x0000_t202" style="position:absolute;left:0pt;margin-left:143.35pt;margin-top:651.8pt;height:10.1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QKcybY&#10;AAAADQEAAA8AAAAAAAAAAQAgAAAAIgAAAGRycy9kb3ducmV2LnhtbFBLAQIUABQAAAAIAIdO4kBH&#10;WtokrgEAAHY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1791970</wp:posOffset>
              </wp:positionH>
              <wp:positionV relativeFrom="page">
                <wp:posOffset>8362950</wp:posOffset>
              </wp:positionV>
              <wp:extent cx="2846070" cy="130175"/>
              <wp:effectExtent l="0" t="0" r="0" b="0"/>
              <wp:wrapNone/>
              <wp:docPr id="1855" name="Shape 18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55" o:spid="_x0000_s1026" o:spt="202" type="#_x0000_t202" style="position:absolute;left:0pt;margin-left:141.1pt;margin-top:658.5pt;height:10.2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FMd&#10;5dgAAAANAQAADwAAAAAAAAABACAAAAAiAAAAZHJzL2Rvd25yZXYueG1sUEsBAhQAFAAAAAgAh07i&#10;QMB8r+2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8011795</wp:posOffset>
              </wp:positionV>
              <wp:extent cx="125730" cy="93980"/>
              <wp:effectExtent l="0" t="0" r="0" b="0"/>
              <wp:wrapNone/>
              <wp:docPr id="179" name="Shape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9" o:spid="_x0000_s1026" o:spt="202" type="#_x0000_t202" style="position:absolute;left:0pt;margin-left:54pt;margin-top:630.85pt;height:7.4pt;width:9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Gp8f5bWAAAA&#10;DQEAAA8AAAAAAAAAAQAgAAAAIgAAAGRycy9kb3ducmV2LnhtbFBLAQIUABQAAAAIAIdO4kBg7TB9&#10;rQEAAHIDAAAOAAAAAAAAAAEAIAAAACU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1814830</wp:posOffset>
              </wp:positionH>
              <wp:positionV relativeFrom="page">
                <wp:posOffset>8334375</wp:posOffset>
              </wp:positionV>
              <wp:extent cx="2846070" cy="123190"/>
              <wp:effectExtent l="0" t="0" r="0" b="0"/>
              <wp:wrapNone/>
              <wp:docPr id="181" name="Shape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1" o:spid="_x0000_s1026" o:spt="202" type="#_x0000_t202" style="position:absolute;left:0pt;margin-left:142.9pt;margin-top:656.2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gawkJ&#10;2AAAAA0BAAAPAAAAAAAAAAEAIAAAACIAAABkcnMvZG93bnJldi54bWxQSwECFAAUAAAACACHTuJA&#10;l5aN8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625475</wp:posOffset>
              </wp:positionH>
              <wp:positionV relativeFrom="page">
                <wp:posOffset>7973060</wp:posOffset>
              </wp:positionV>
              <wp:extent cx="189865" cy="93980"/>
              <wp:effectExtent l="0" t="0" r="0" b="0"/>
              <wp:wrapNone/>
              <wp:docPr id="1871" name="Shape 18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1" o:spid="_x0000_s1026" o:spt="202" type="#_x0000_t202" style="position:absolute;left:0pt;margin-left:49.25pt;margin-top:627.8pt;height:7.4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YwMADX&#10;AAAADAEAAA8AAAAAAAAAAQAgAAAAIgAAAGRycy9kb3ducmV2LnhtbFBLAQIUABQAAAAIAIdO4kAK&#10;08GurwEAAHQ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334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8260715</wp:posOffset>
              </wp:positionV>
              <wp:extent cx="2846070" cy="121285"/>
              <wp:effectExtent l="0" t="0" r="0" b="0"/>
              <wp:wrapNone/>
              <wp:docPr id="1873" name="Shape 18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3" o:spid="_x0000_s1026" o:spt="202" type="#_x0000_t202" style="position:absolute;left:0pt;margin-left:144.65pt;margin-top:650.45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NyAAtYA&#10;AAANAQAADwAAAAAAAAABACAAAAAiAAAAZHJzL2Rvd25yZXYueG1sUEsBAhQAFAAAAAgAh07iQJqY&#10;VwqvAQAAd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625475</wp:posOffset>
              </wp:positionH>
              <wp:positionV relativeFrom="page">
                <wp:posOffset>7973060</wp:posOffset>
              </wp:positionV>
              <wp:extent cx="189865" cy="93980"/>
              <wp:effectExtent l="0" t="0" r="0" b="0"/>
              <wp:wrapNone/>
              <wp:docPr id="1875" name="Shape 18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6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334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5" o:spid="_x0000_s1026" o:spt="202" type="#_x0000_t202" style="position:absolute;left:0pt;margin-left:49.25pt;margin-top:627.8pt;height:7.4pt;width:14.95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xjAwANcA&#10;AAAMAQAADwAAAAAAAAABACAAAAAiAAAAZHJzL2Rvd25yZXYueG1sUEsBAhQAFAAAAAgAh07iQIFQ&#10;3Bq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334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1837055</wp:posOffset>
              </wp:positionH>
              <wp:positionV relativeFrom="page">
                <wp:posOffset>8260715</wp:posOffset>
              </wp:positionV>
              <wp:extent cx="2846070" cy="121285"/>
              <wp:effectExtent l="0" t="0" r="0" b="0"/>
              <wp:wrapNone/>
              <wp:docPr id="1877" name="Shape 18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7" o:spid="_x0000_s1026" o:spt="202" type="#_x0000_t202" style="position:absolute;left:0pt;margin-left:144.65pt;margin-top:650.45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NyAAtYA&#10;AAANAQAADwAAAAAAAAABACAAAAAiAAAAZHJzL2Rvd25yZXYueG1sUEsBAhQAFAAAAAgAh07iQJ2/&#10;kaavAQAAdg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5448935</wp:posOffset>
              </wp:positionH>
              <wp:positionV relativeFrom="page">
                <wp:posOffset>7973060</wp:posOffset>
              </wp:positionV>
              <wp:extent cx="185420" cy="91440"/>
              <wp:effectExtent l="0" t="0" r="0" b="0"/>
              <wp:wrapNone/>
              <wp:docPr id="1879" name="Shape 18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9" o:spid="_x0000_s1026" o:spt="202" type="#_x0000_t202" style="position:absolute;left:0pt;margin-left:429.05pt;margin-top:627.8pt;height:7.2pt;width:14.6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9On28NcA&#10;AAANAQAADwAAAAAAAAABACAAAAAiAAAAZHJzL2Rvd25yZXYueG1sUEsBAhQAFAAAAAgAh07iQKJ5&#10;WgOuAQAAdA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333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1601470</wp:posOffset>
              </wp:positionH>
              <wp:positionV relativeFrom="page">
                <wp:posOffset>8286115</wp:posOffset>
              </wp:positionV>
              <wp:extent cx="2846070" cy="118745"/>
              <wp:effectExtent l="0" t="0" r="0" b="0"/>
              <wp:wrapNone/>
              <wp:docPr id="1881" name="Shape 18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81" o:spid="_x0000_s1026" o:spt="202" type="#_x0000_t202" style="position:absolute;left:0pt;margin-left:126.1pt;margin-top:652.4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Jo6rB&#10;2AAAAA0BAAAPAAAAAAAAAAEAIAAAACIAAABkcnMvZG93bnJldi54bWxQSwECFAAUAAAACACHTuJA&#10;HaunMa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885" name="Shape 18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85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tuNf&#10;BdgAAAANAQAADwAAAAAAAAABACAAAAAiAAAAZHJzL2Rvd25yZXYueG1sUEsBAhQAFAAAAAgAh07i&#10;QBqMYZ2wAQAAdg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1398270</wp:posOffset>
              </wp:positionH>
              <wp:positionV relativeFrom="page">
                <wp:posOffset>8038465</wp:posOffset>
              </wp:positionV>
              <wp:extent cx="2846070" cy="118745"/>
              <wp:effectExtent l="0" t="0" r="0" b="0"/>
              <wp:wrapNone/>
              <wp:docPr id="1887" name="Shape 18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87" o:spid="_x0000_s1026" o:spt="202" type="#_x0000_t202" style="position:absolute;left:0pt;margin-left:110.1pt;margin-top:632.95pt;height:9.3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2418F&#10;2AAAAA0BAAAPAAAAAAAAAAEAIAAAACIAAABkcnMvZG93bnJldi54bWxQSwECFAAUAAAACACHTuJA&#10;uRy6Jq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1617345</wp:posOffset>
              </wp:positionH>
              <wp:positionV relativeFrom="page">
                <wp:posOffset>8142605</wp:posOffset>
              </wp:positionV>
              <wp:extent cx="2846070" cy="121285"/>
              <wp:effectExtent l="0" t="0" r="0" b="0"/>
              <wp:wrapNone/>
              <wp:docPr id="1903" name="Shape 19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03" o:spid="_x0000_s1026" o:spt="202" type="#_x0000_t202" style="position:absolute;left:0pt;margin-left:127.35pt;margin-top:641.15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Dy&#10;Br7ZAAAADQEAAA8AAAAAAAAAAQAgAAAAIgAAAGRycy9kb3ducmV2LnhtbFBLAQIUABQAAAAIAIdO&#10;4kDHlmMrsAEAAHY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1833245</wp:posOffset>
              </wp:positionH>
              <wp:positionV relativeFrom="page">
                <wp:posOffset>8364855</wp:posOffset>
              </wp:positionV>
              <wp:extent cx="2846070" cy="121285"/>
              <wp:effectExtent l="0" t="0" r="0" b="0"/>
              <wp:wrapNone/>
              <wp:docPr id="1907" name="Shape 19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07" o:spid="_x0000_s1026" o:spt="202" type="#_x0000_t202" style="position:absolute;left:0pt;margin-left:144.35pt;margin-top:658.65pt;height:9.55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vttem&#10;2AAAAA0BAAAPAAAAAAAAAAEAIAAAACIAAABkcnMvZG93bnJldi54bWxQSwECFAAUAAAACACHTuJA&#10;wLGlh68BAAB2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7999095</wp:posOffset>
              </wp:positionV>
              <wp:extent cx="180340" cy="93980"/>
              <wp:effectExtent l="0" t="0" r="0" b="0"/>
              <wp:wrapNone/>
              <wp:docPr id="1911" name="Shape 1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11" o:spid="_x0000_s1026" o:spt="202" type="#_x0000_t202" style="position:absolute;left:0pt;margin-left:428.45pt;margin-top:629.85pt;height:7.4pt;width:14.2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cKH2P&#10;2QAAAA0BAAAPAAAAAAAAAAEAIAAAACIAAABkcnMvZG93bnJldi54bWxQSwECFAAUAAAACACHTuJA&#10;AqEwX64BAAB0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341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1602740</wp:posOffset>
              </wp:positionH>
              <wp:positionV relativeFrom="page">
                <wp:posOffset>8303260</wp:posOffset>
              </wp:positionV>
              <wp:extent cx="2846070" cy="123190"/>
              <wp:effectExtent l="0" t="0" r="0" b="0"/>
              <wp:wrapNone/>
              <wp:docPr id="1913" name="Shape 19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  <w:p/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13" o:spid="_x0000_s1026" o:spt="202" type="#_x0000_t202" style="position:absolute;left:0pt;margin-left:126.2pt;margin-top:653.8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KAkivW&#10;AAAADQEAAA8AAAAAAAAAAQAgAAAAIgAAAGRycy9kb3ducmV2LnhtbFBLAQIUABQAAAAIAIdO4kAx&#10;1yTysAEAAHYDAAAOAAAAAAAAAAEAIAAAACU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  <w:p/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</w:p>
                  <w:p/>
                </w:txbxContent>
              </v:textbox>
            </v:shape>
          </w:pict>
        </mc:Fallback>
      </mc:AlternateContent>
    </w:r>
  </w:p>
</w:ftr>
</file>

<file path=word/footer4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5441315</wp:posOffset>
              </wp:positionH>
              <wp:positionV relativeFrom="page">
                <wp:posOffset>7999095</wp:posOffset>
              </wp:positionV>
              <wp:extent cx="180340" cy="93980"/>
              <wp:effectExtent l="0" t="0" r="0" b="0"/>
              <wp:wrapNone/>
              <wp:docPr id="1915" name="Shape 1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15" o:spid="_x0000_s1026" o:spt="202" type="#_x0000_t202" style="position:absolute;left:0pt;margin-left:428.45pt;margin-top:629.85pt;height:7.4pt;width:14.2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cKH2P&#10;2QAAAA0BAAAPAAAAAAAAAAEAIAAAACIAAABkcnMvZG93bnJldi54bWxQSwECFAAUAAAACACHTuJA&#10;iSIt664BAAB0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341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1602740</wp:posOffset>
              </wp:positionH>
              <wp:positionV relativeFrom="page">
                <wp:posOffset>8303260</wp:posOffset>
              </wp:positionV>
              <wp:extent cx="2846070" cy="123190"/>
              <wp:effectExtent l="0" t="0" r="0" b="0"/>
              <wp:wrapNone/>
              <wp:docPr id="1917" name="Shape 19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17" o:spid="_x0000_s1026" o:spt="202" type="#_x0000_t202" style="position:absolute;left:0pt;margin-left:126.2pt;margin-top:653.8pt;height:9.7pt;width:224.1pt;mso-position-horizontal-relative:page;mso-position-vertical-relative:page;mso-wrap-style:none;z-index:-251656192;mso-width-relative:page;mso-height-relative:page;" filled="f" stroked="f" coordsize="21600,21600" o:gfxdata="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CgJIr&#10;1gAAAA0BAAAPAAAAAAAAAAEAIAAAACIAAABkcnMvZG93bnJldi54bWxQSwECFAAUAAAACACHTuJA&#10;NvDiXrEBAAB2AwAADgAAAAAAAAABACAAAAAl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1751330</wp:posOffset>
              </wp:positionH>
              <wp:positionV relativeFrom="page">
                <wp:posOffset>8243570</wp:posOffset>
              </wp:positionV>
              <wp:extent cx="2846070" cy="130175"/>
              <wp:effectExtent l="0" t="0" r="0" b="0"/>
              <wp:wrapNone/>
              <wp:docPr id="183" name="Shape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3" o:spid="_x0000_s1026" o:spt="202" type="#_x0000_t202" style="position:absolute;left:0pt;margin-left:137.9pt;margin-top:649.1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eTsVf&#10;2AAAAA0BAAAPAAAAAAAAAAEAIAAAACIAAABkcnMvZG93bnJldi54bWxQSwECFAAUAAAACACHTuJA&#10;XWdmR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1751330</wp:posOffset>
              </wp:positionH>
              <wp:positionV relativeFrom="page">
                <wp:posOffset>8243570</wp:posOffset>
              </wp:positionV>
              <wp:extent cx="2846070" cy="130175"/>
              <wp:effectExtent l="0" t="0" r="0" b="0"/>
              <wp:wrapNone/>
              <wp:docPr id="185" name="Shape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01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5" o:spid="_x0000_s1026" o:spt="202" type="#_x0000_t202" style="position:absolute;left:0pt;margin-left:137.9pt;margin-top:649.1pt;height:10.2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eTsVf&#10;2AAAAA0BAAAPAAAAAAAAAAEAIAAAACIAAABkcnMvZG93bnJldi54bWxQSwECFAAUAAAACACHTuJA&#10;PwK3h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1960880</wp:posOffset>
              </wp:positionH>
              <wp:positionV relativeFrom="page">
                <wp:posOffset>8245475</wp:posOffset>
              </wp:positionV>
              <wp:extent cx="2846070" cy="121285"/>
              <wp:effectExtent l="0" t="0" r="0" b="0"/>
              <wp:wrapNone/>
              <wp:docPr id="187" name="Shape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7" o:spid="_x0000_s1026" o:spt="202" type="#_x0000_t202" style="position:absolute;left:0pt;margin-left:154.4pt;margin-top:649.2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C68RDY&#10;AAAADQEAAA8AAAAAAAAAAQAgAAAAIgAAAGRycy9kb3ducmV2LnhtbFBLAQIUABQAAAAIAIdO4kDi&#10;pqnN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1960880</wp:posOffset>
              </wp:positionH>
              <wp:positionV relativeFrom="page">
                <wp:posOffset>8245475</wp:posOffset>
              </wp:positionV>
              <wp:extent cx="2846070" cy="121285"/>
              <wp:effectExtent l="0" t="0" r="0" b="0"/>
              <wp:wrapNone/>
              <wp:docPr id="189" name="Shape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9" o:spid="_x0000_s1026" o:spt="202" type="#_x0000_t202" style="position:absolute;left:0pt;margin-left:154.4pt;margin-top:649.2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C68RDY&#10;AAAADQEAAA8AAAAAAAAAAQAgAAAAIgAAAGRycy9kb3ducmV2LnhtbFBLAQIUABQAAAAIAIdO4kCG&#10;tOVh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5293995</wp:posOffset>
              </wp:positionH>
              <wp:positionV relativeFrom="page">
                <wp:posOffset>8113395</wp:posOffset>
              </wp:positionV>
              <wp:extent cx="128270" cy="91440"/>
              <wp:effectExtent l="0" t="0" r="0" b="0"/>
              <wp:wrapNone/>
              <wp:docPr id="199" name="Shape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9" o:spid="_x0000_s1026" o:spt="202" type="#_x0000_t202" style="position:absolute;left:0pt;margin-left:416.85pt;margin-top:638.85pt;height:7.2pt;width:10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gX+uNgA&#10;AAANAQAADwAAAAAAAAABACAAAAAiAAAAZHJzL2Rvd25yZXYueG1sUEsBAhQAFAAAAAgAh07iQOh0&#10;eAStAQAAcg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8424545</wp:posOffset>
              </wp:positionV>
              <wp:extent cx="2846070" cy="118745"/>
              <wp:effectExtent l="0" t="0" r="0" b="0"/>
              <wp:wrapNone/>
              <wp:docPr id="201" name="Shape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1" o:spid="_x0000_s1026" o:spt="202" type="#_x0000_t202" style="position:absolute;left:0pt;margin-left:113.55pt;margin-top:663.3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L5r+m&#10;2QAAAA0BAAAPAAAAAAAAAAEAIAAAACIAAABkcnMvZG93bnJldi54bWxQSwECFAAUAAAACACHTuJA&#10;OboSrK4BAAB0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5293995</wp:posOffset>
              </wp:positionH>
              <wp:positionV relativeFrom="page">
                <wp:posOffset>8113395</wp:posOffset>
              </wp:positionV>
              <wp:extent cx="128270" cy="91440"/>
              <wp:effectExtent l="0" t="0" r="0" b="0"/>
              <wp:wrapNone/>
              <wp:docPr id="203" name="Shape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27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3" o:spid="_x0000_s1026" o:spt="202" type="#_x0000_t202" style="position:absolute;left:0pt;margin-left:416.85pt;margin-top:638.85pt;height:7.2pt;width:10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4F/rjY&#10;AAAADQEAAA8AAAAAAAAAAQAgAAAAIgAAAGRycy9kb3ducmV2LnhtbFBLAQIUABQAAAAIAIdO4kC3&#10;bpWmrgEAAHI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27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1442085</wp:posOffset>
              </wp:positionH>
              <wp:positionV relativeFrom="page">
                <wp:posOffset>8424545</wp:posOffset>
              </wp:positionV>
              <wp:extent cx="2846070" cy="118745"/>
              <wp:effectExtent l="0" t="0" r="0" b="0"/>
              <wp:wrapNone/>
              <wp:docPr id="205" name="Shape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05" o:spid="_x0000_s1026" o:spt="202" type="#_x0000_t202" style="position:absolute;left:0pt;margin-left:113.55pt;margin-top:663.3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vm&#10;v6bZAAAADQEAAA8AAAAAAAAAAQAgAAAAIgAAAGRycy9kb3ducmV2LnhtbFBLAQIUABQAAAAIAIdO&#10;4kC6AVya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1722755</wp:posOffset>
              </wp:positionH>
              <wp:positionV relativeFrom="page">
                <wp:posOffset>8415020</wp:posOffset>
              </wp:positionV>
              <wp:extent cx="2846070" cy="118745"/>
              <wp:effectExtent l="0" t="0" r="0" b="0"/>
              <wp:wrapNone/>
              <wp:docPr id="211" name="Shap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11" o:spid="_x0000_s1026" o:spt="202" type="#_x0000_t202" style="position:absolute;left:0pt;margin-left:135.65pt;margin-top:662.6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4YE9&#10;iNkAAAANAQAADwAAAAAAAAABACAAAAAiAAAAZHJzL2Rvd25yZXYueG1sUEsBAhQAFAAAAAgAh07i&#10;QKEc78e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1938020</wp:posOffset>
              </wp:positionH>
              <wp:positionV relativeFrom="page">
                <wp:posOffset>8422005</wp:posOffset>
              </wp:positionV>
              <wp:extent cx="2846070" cy="125730"/>
              <wp:effectExtent l="0" t="0" r="0" b="0"/>
              <wp:wrapNone/>
              <wp:docPr id="215" name="Shape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15" o:spid="_x0000_s1026" o:spt="202" type="#_x0000_t202" style="position:absolute;left:0pt;margin-left:152.6pt;margin-top:663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hucj&#10;YdgAAAANAQAADwAAAAAAAAABACAAAAAiAAAAZHJzL2Rvd25yZXYueG1sUEsBAhQAFAAAAAgAh07i&#10;QKwAFl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1849755</wp:posOffset>
              </wp:positionH>
              <wp:positionV relativeFrom="page">
                <wp:posOffset>8079105</wp:posOffset>
              </wp:positionV>
              <wp:extent cx="2846070" cy="118745"/>
              <wp:effectExtent l="0" t="0" r="0" b="0"/>
              <wp:wrapNone/>
              <wp:docPr id="219" name="Shape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19" o:spid="_x0000_s1026" o:spt="202" type="#_x0000_t202" style="position:absolute;left:0pt;margin-left:145.65pt;margin-top:636.1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lv4&#10;QtgAAAANAQAADwAAAAAAAAABACAAAAAiAAAAZHJzL2Rvd25yZXYueG1sUEsBAhQAFAAAAAgAh07i&#10;QKdrcq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1849755</wp:posOffset>
              </wp:positionH>
              <wp:positionV relativeFrom="page">
                <wp:posOffset>8079105</wp:posOffset>
              </wp:positionV>
              <wp:extent cx="2846070" cy="118745"/>
              <wp:effectExtent l="0" t="0" r="0" b="0"/>
              <wp:wrapNone/>
              <wp:docPr id="221" name="Shape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1" o:spid="_x0000_s1026" o:spt="202" type="#_x0000_t202" style="position:absolute;left:0pt;margin-left:145.65pt;margin-top:636.1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uW/hC&#10;2AAAAA0BAAAPAAAAAAAAAAEAIAAAACIAAABkcnMvZG93bnJldi54bWxQSwECFAAUAAAACACHTuJA&#10;Cffpe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5514340</wp:posOffset>
              </wp:positionH>
              <wp:positionV relativeFrom="page">
                <wp:posOffset>7927340</wp:posOffset>
              </wp:positionV>
              <wp:extent cx="118745" cy="91440"/>
              <wp:effectExtent l="0" t="0" r="0" b="0"/>
              <wp:wrapNone/>
              <wp:docPr id="229" name="Shape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29" o:spid="_x0000_s1026" o:spt="202" type="#_x0000_t202" style="position:absolute;left:0pt;margin-left:434.2pt;margin-top:624.2pt;height:7.2pt;width:9.3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DbOy/X&#10;AAAADQEAAA8AAAAAAAAAAQAgAAAAIgAAAGRycy9kb3ducmV2LnhtbFBLAQIUABQAAAAIAIdO4kD3&#10;bVoF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8242935</wp:posOffset>
              </wp:positionV>
              <wp:extent cx="2846070" cy="125730"/>
              <wp:effectExtent l="0" t="0" r="0" b="0"/>
              <wp:wrapNone/>
              <wp:docPr id="231" name="Shape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1" o:spid="_x0000_s1026" o:spt="202" type="#_x0000_t202" style="position:absolute;left:0pt;margin-left:134.5pt;margin-top:649.0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7CSS&#10;KNgAAAANAQAADwAAAAAAAAABACAAAAAiAAAAZHJzL2Rvd25yZXYueG1sUEsBAhQAFAAAAAgAh07i&#10;QB/2o72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5514340</wp:posOffset>
              </wp:positionH>
              <wp:positionV relativeFrom="page">
                <wp:posOffset>7927340</wp:posOffset>
              </wp:positionV>
              <wp:extent cx="118745" cy="91440"/>
              <wp:effectExtent l="0" t="0" r="0" b="0"/>
              <wp:wrapNone/>
              <wp:docPr id="233" name="Shap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33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3" o:spid="_x0000_s1026" o:spt="202" type="#_x0000_t202" style="position:absolute;left:0pt;margin-left:434.2pt;margin-top:624.2pt;height:7.2pt;width:9.3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DbOy/X&#10;AAAADQEAAA8AAAAAAAAAAQAgAAAAIgAAAGRycy9kb3ducmV2LnhtbFBLAQIUABQAAAAIAIdO4kBN&#10;Lj1c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33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1708150</wp:posOffset>
              </wp:positionH>
              <wp:positionV relativeFrom="page">
                <wp:posOffset>8242935</wp:posOffset>
              </wp:positionV>
              <wp:extent cx="2846070" cy="125730"/>
              <wp:effectExtent l="0" t="0" r="0" b="0"/>
              <wp:wrapNone/>
              <wp:docPr id="235" name="Shape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5" o:spid="_x0000_s1026" o:spt="202" type="#_x0000_t202" style="position:absolute;left:0pt;margin-left:134.5pt;margin-top:649.0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Owk&#10;kijYAAAADQEAAA8AAAAAAAAAAQAgAAAAIgAAAGRycy9kb3ducmV2LnhtbFBLAQIUABQAAAAIAIdO&#10;4kCcTe2L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1744980</wp:posOffset>
              </wp:positionH>
              <wp:positionV relativeFrom="page">
                <wp:posOffset>8253730</wp:posOffset>
              </wp:positionV>
              <wp:extent cx="2848610" cy="128270"/>
              <wp:effectExtent l="0" t="0" r="0" b="0"/>
              <wp:wrapNone/>
              <wp:docPr id="237" name="Shape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7" o:spid="_x0000_s1026" o:spt="202" type="#_x0000_t202" style="position:absolute;left:0pt;margin-left:137.4pt;margin-top:649.9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hHmi&#10;p9gAAAANAQAADwAAAAAAAAABACAAAAAiAAAAZHJzL2Rvd25yZXYueG1sUEsBAhQAFAAAAAgAh07i&#10;QCyPYS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1744980</wp:posOffset>
              </wp:positionH>
              <wp:positionV relativeFrom="page">
                <wp:posOffset>8253730</wp:posOffset>
              </wp:positionV>
              <wp:extent cx="2848610" cy="128270"/>
              <wp:effectExtent l="0" t="0" r="0" b="0"/>
              <wp:wrapNone/>
              <wp:docPr id="239" name="Shape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39" o:spid="_x0000_s1026" o:spt="202" type="#_x0000_t202" style="position:absolute;left:0pt;margin-left:137.4pt;margin-top:649.9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hHmi&#10;p9gAAAANAQAADwAAAAAAAAABACAAAAAiAAAAZHJzL2Rvd25yZXYueG1sUEsBAhQAFAAAAAgAh07i&#10;QEidLY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1744980</wp:posOffset>
              </wp:positionH>
              <wp:positionV relativeFrom="page">
                <wp:posOffset>8253730</wp:posOffset>
              </wp:positionV>
              <wp:extent cx="2848610" cy="128270"/>
              <wp:effectExtent l="0" t="0" r="0" b="0"/>
              <wp:wrapNone/>
              <wp:docPr id="241" name="Shape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1" o:spid="_x0000_s1026" o:spt="202" type="#_x0000_t202" style="position:absolute;left:0pt;margin-left:137.4pt;margin-top:649.9pt;height:10.1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EeaKn&#10;2AAAAA0BAAAPAAAAAAAAAAEAIAAAACIAAABkcnMvZG93bnJldi54bWxQSwECFAAUAAAACACHTuJA&#10;x50xI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1724025</wp:posOffset>
              </wp:positionH>
              <wp:positionV relativeFrom="page">
                <wp:posOffset>8215630</wp:posOffset>
              </wp:positionV>
              <wp:extent cx="2846070" cy="118745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5" o:spid="_x0000_s1026" o:spt="202" type="#_x0000_t202" style="position:absolute;left:0pt;margin-left:135.75pt;margin-top:646.9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XbIV4&#10;2AAAAA0BAAAPAAAAAAAAAAEAIAAAACIAAABkcnMvZG93bnJldi54bWxQSwECFAAUAAAACACHTuJA&#10;m53b7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666115</wp:posOffset>
              </wp:positionH>
              <wp:positionV relativeFrom="page">
                <wp:posOffset>8049895</wp:posOffset>
              </wp:positionV>
              <wp:extent cx="118745" cy="9398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38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7" o:spid="_x0000_s1026" o:spt="202" type="#_x0000_t202" style="position:absolute;left:0pt;margin-left:52.45pt;margin-top:633.85pt;height:7.4pt;width:9.3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3ppdzX&#10;AAAADQEAAA8AAAAAAAAAAQAgAAAAIgAAAGRycy9kb3ducmV2LnhtbFBLAQIUABQAAAAIAIdO4kDm&#10;BI1S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38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1774825</wp:posOffset>
              </wp:positionH>
              <wp:positionV relativeFrom="page">
                <wp:posOffset>8364855</wp:posOffset>
              </wp:positionV>
              <wp:extent cx="2848610" cy="125730"/>
              <wp:effectExtent l="0" t="0" r="0" b="0"/>
              <wp:wrapNone/>
              <wp:docPr id="249" name="Shape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9" o:spid="_x0000_s1026" o:spt="202" type="#_x0000_t202" style="position:absolute;left:0pt;margin-left:139.75pt;margin-top:658.65pt;height:9.9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EU&#10;1cjYAAAADQEAAA8AAAAAAAAAAQAgAAAAIgAAAGRycy9kb3ducmV2LnhtbFBLAQIUABQAAAAIAIdO&#10;4kA5Wv2o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5455920</wp:posOffset>
              </wp:positionH>
              <wp:positionV relativeFrom="page">
                <wp:posOffset>8143875</wp:posOffset>
              </wp:positionV>
              <wp:extent cx="116840" cy="91440"/>
              <wp:effectExtent l="0" t="0" r="0" b="0"/>
              <wp:wrapNone/>
              <wp:docPr id="255" name="Shape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84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5" o:spid="_x0000_s1026" o:spt="202" type="#_x0000_t202" style="position:absolute;left:0pt;margin-left:429.6pt;margin-top:641.25pt;height:7.2pt;width:9.2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v/KKh2AAA&#10;AA0BAAAPAAAAAAAAAAEAIAAAACIAAABkcnMvZG93bnJldi54bWxQSwECFAAUAAAACACHTuJAiV+Z&#10;V6wBAABy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41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1590675</wp:posOffset>
              </wp:positionH>
              <wp:positionV relativeFrom="page">
                <wp:posOffset>8512175</wp:posOffset>
              </wp:positionV>
              <wp:extent cx="2846070" cy="118745"/>
              <wp:effectExtent l="0" t="0" r="0" b="0"/>
              <wp:wrapNone/>
              <wp:docPr id="257" name="Shape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7" o:spid="_x0000_s1026" o:spt="202" type="#_x0000_t202" style="position:absolute;left:0pt;margin-left:125.25pt;margin-top:670.2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H5J2r&#10;2AAAAA0BAAAPAAAAAAAAAAEAIAAAACIAAABkcnMvZG93bnJldi54bWxQSwECFAAUAAAACACHTuJA&#10;4uW5c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5455920</wp:posOffset>
              </wp:positionH>
              <wp:positionV relativeFrom="page">
                <wp:posOffset>8143875</wp:posOffset>
              </wp:positionV>
              <wp:extent cx="116840" cy="91440"/>
              <wp:effectExtent l="0" t="0" r="0" b="0"/>
              <wp:wrapNone/>
              <wp:docPr id="259" name="Shape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840" cy="91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9" o:spid="_x0000_s1026" o:spt="202" type="#_x0000_t202" style="position:absolute;left:0pt;margin-left:429.6pt;margin-top:641.25pt;height:7.2pt;width:9.2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v/KKh2AAA&#10;AA0BAAAPAAAAAAAAAAEAIAAAACIAAABkcnMvZG93bnJldi54bWxQSwECFAAUAAAACACHTuJAKUmk&#10;kqwBAABy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41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1590675</wp:posOffset>
              </wp:positionH>
              <wp:positionV relativeFrom="page">
                <wp:posOffset>8512175</wp:posOffset>
              </wp:positionV>
              <wp:extent cx="2846070" cy="118745"/>
              <wp:effectExtent l="0" t="0" r="0" b="0"/>
              <wp:wrapNone/>
              <wp:docPr id="261" name="Shape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1" o:spid="_x0000_s1026" o:spt="202" type="#_x0000_t202" style="position:absolute;left:0pt;margin-left:125.25pt;margin-top:670.2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H5J2r&#10;2AAAAA0BAAAPAAAAAAAAAAEAIAAAACIAAABkcnMvZG93bnJldi54bWxQSwECFAAUAAAACACHTuJA&#10;KGtuD6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1724025</wp:posOffset>
              </wp:positionH>
              <wp:positionV relativeFrom="page">
                <wp:posOffset>8215630</wp:posOffset>
              </wp:positionV>
              <wp:extent cx="2846070" cy="118745"/>
              <wp:effectExtent l="0" t="0" r="0" b="0"/>
              <wp:wrapNone/>
              <wp:docPr id="263" name="Shape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3" o:spid="_x0000_s1026" o:spt="202" type="#_x0000_t202" style="position:absolute;left:0pt;margin-left:135.75pt;margin-top:646.9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2yF&#10;eNgAAAANAQAADwAAAAAAAAABACAAAAAiAAAAZHJzL2Rvd25yZXYueG1sUEsBAhQAFAAAAAgAh07i&#10;QMm18f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1798320</wp:posOffset>
              </wp:positionH>
              <wp:positionV relativeFrom="page">
                <wp:posOffset>8184515</wp:posOffset>
              </wp:positionV>
              <wp:extent cx="2846070" cy="125730"/>
              <wp:effectExtent l="0" t="0" r="0" b="0"/>
              <wp:wrapNone/>
              <wp:docPr id="281" name="Shape 2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1" o:spid="_x0000_s1026" o:spt="202" type="#_x0000_t202" style="position:absolute;left:0pt;margin-left:141.6pt;margin-top:644.4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IzM&#10;CdgAAAANAQAADwAAAAAAAAABACAAAAAiAAAAZHJzL2Rvd25yZXYueG1sUEsBAhQAFAAAAAgAh07i&#10;QPUlqu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1798320</wp:posOffset>
              </wp:positionH>
              <wp:positionV relativeFrom="page">
                <wp:posOffset>8184515</wp:posOffset>
              </wp:positionV>
              <wp:extent cx="2846070" cy="125730"/>
              <wp:effectExtent l="0" t="0" r="0" b="0"/>
              <wp:wrapNone/>
              <wp:docPr id="283" name="Shape 2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3" o:spid="_x0000_s1026" o:spt="202" type="#_x0000_t202" style="position:absolute;left:0pt;margin-left:141.6pt;margin-top:644.4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IzM&#10;CdgAAAANAQAADwAAAAAAAAABACAAAAAiAAAAZHJzL2Rvd25yZXYueG1sUEsBAhQAFAAAAAgAh07i&#10;QBT7NR6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1611630</wp:posOffset>
              </wp:positionH>
              <wp:positionV relativeFrom="page">
                <wp:posOffset>8431530</wp:posOffset>
              </wp:positionV>
              <wp:extent cx="2846070" cy="118745"/>
              <wp:effectExtent l="0" t="0" r="0" b="0"/>
              <wp:wrapNone/>
              <wp:docPr id="289" name="Shape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9" o:spid="_x0000_s1026" o:spt="202" type="#_x0000_t202" style="position:absolute;left:0pt;margin-left:126.9pt;margin-top:663.9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5AHK&#10;idgAAAANAQAADwAAAAAAAAABACAAAAAiAAAAZHJzL2Rvd25yZXYueG1sUEsBAhQAFAAAAAgAh07i&#10;QH31gC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1611630</wp:posOffset>
              </wp:positionH>
              <wp:positionV relativeFrom="page">
                <wp:posOffset>8431530</wp:posOffset>
              </wp:positionV>
              <wp:extent cx="2846070" cy="118745"/>
              <wp:effectExtent l="0" t="0" r="0" b="0"/>
              <wp:wrapNone/>
              <wp:docPr id="293" name="Shape 2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3" o:spid="_x0000_s1026" o:spt="202" type="#_x0000_t202" style="position:absolute;left:0pt;margin-left:126.9pt;margin-top:663.9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5AHK&#10;idgAAAANAQAADwAAAAAAAAABACAAAAAiAAAAZHJzL2Rvd25yZXYueG1sUEsBAhQAFAAAAAgAh07i&#10;QAL6f9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297" name="Shape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7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AI&#10;zNgAAAANAQAADwAAAAAAAAABACAAAAAiAAAAZHJzL2Rvd25yZXYueG1sUEsBAhQAFAAAAAgAh07i&#10;QIFBMe6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8249285</wp:posOffset>
              </wp:positionV>
              <wp:extent cx="2846070" cy="118745"/>
              <wp:effectExtent l="0" t="0" r="0" b="0"/>
              <wp:wrapNone/>
              <wp:docPr id="299" name="Shape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99" o:spid="_x0000_s1026" o:spt="202" type="#_x0000_t202" style="position:absolute;left:0pt;margin-left:136.15pt;margin-top:649.5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FAAI&#10;zNgAAAANAQAADwAAAAAAAAABACAAAAAiAAAAZHJzL2Rvd25yZXYueG1sUEsBAhQAFAAAAAgAh07i&#10;QOVTfU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8006080</wp:posOffset>
              </wp:positionV>
              <wp:extent cx="123190" cy="93980"/>
              <wp:effectExtent l="0" t="0" r="0" b="0"/>
              <wp:wrapNone/>
              <wp:docPr id="301" name="Shape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1" o:spid="_x0000_s1026" o:spt="202" type="#_x0000_t202" style="position:absolute;left:0pt;margin-left:49.3pt;margin-top:630.4pt;height:7.4pt;width:9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cuFL9NUAAAAM&#10;AQAADwAAAAAAAAABACAAAAAiAAAAZHJzL2Rvd25yZXYueG1sUEsBAhQAFAAAAAgAh07iQGu+0+ut&#10;AQAAcgMAAA4AAAAAAAAAAQAgAAAAJAEAAGRycy9lMm9Eb2MueG1sUEsFBgAAAAAGAAYAWQEAAEM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48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1808480</wp:posOffset>
              </wp:positionH>
              <wp:positionV relativeFrom="page">
                <wp:posOffset>8321675</wp:posOffset>
              </wp:positionV>
              <wp:extent cx="2846070" cy="121285"/>
              <wp:effectExtent l="0" t="0" r="0" b="0"/>
              <wp:wrapNone/>
              <wp:docPr id="303" name="Shape 3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3" o:spid="_x0000_s1026" o:spt="202" type="#_x0000_t202" style="position:absolute;left:0pt;margin-left:142.4pt;margin-top:655.2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7Of/v&#10;2AAAAA0BAAAPAAAAAAAAAAEAIAAAACIAAABkcnMvZG93bnJldi54bWxQSwECFAAUAAAACACHTuJA&#10;wu7mNK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626110</wp:posOffset>
              </wp:positionH>
              <wp:positionV relativeFrom="page">
                <wp:posOffset>8006080</wp:posOffset>
              </wp:positionV>
              <wp:extent cx="123190" cy="93980"/>
              <wp:effectExtent l="0" t="0" r="0" b="0"/>
              <wp:wrapNone/>
              <wp:docPr id="305" name="Shape 3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90" cy="939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48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5" o:spid="_x0000_s1026" o:spt="202" type="#_x0000_t202" style="position:absolute;left:0pt;margin-left:49.3pt;margin-top:630.4pt;height:7.4pt;width:9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HLhS/TVAAAA&#10;DAEAAA8AAAAAAAAAAQAgAAAAIgAAAGRycy9kb3ducmV2LnhtbFBLAQIUABQAAAAIAIdO4kALTMeo&#10;rgEAAHIDAAAOAAAAAAAAAAEAIAAAACQ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</w:rPr>
                      <w:t>48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1808480</wp:posOffset>
              </wp:positionH>
              <wp:positionV relativeFrom="page">
                <wp:posOffset>8321675</wp:posOffset>
              </wp:positionV>
              <wp:extent cx="2846070" cy="121285"/>
              <wp:effectExtent l="0" t="0" r="0" b="0"/>
              <wp:wrapNone/>
              <wp:docPr id="307" name="Shape 3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7" o:spid="_x0000_s1026" o:spt="202" type="#_x0000_t202" style="position:absolute;left:0pt;margin-left:142.4pt;margin-top:655.2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7Of/v&#10;2AAAAA0BAAAPAAAAAAAAAAEAIAAAACIAAABkcnMvZG93bnJldi54bWxQSwECFAAUAAAACACHTuJA&#10;QVWoA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1648460</wp:posOffset>
              </wp:positionH>
              <wp:positionV relativeFrom="page">
                <wp:posOffset>8171815</wp:posOffset>
              </wp:positionV>
              <wp:extent cx="2846070" cy="121285"/>
              <wp:effectExtent l="0" t="0" r="0" b="0"/>
              <wp:wrapNone/>
              <wp:docPr id="315" name="Shape 3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5" o:spid="_x0000_s1026" o:spt="202" type="#_x0000_t202" style="position:absolute;left:0pt;margin-left:129.8pt;margin-top:643.4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dhn&#10;zdgAAAANAQAADwAAAAAAAAABACAAAAAiAAAAZHJzL2Rvd25yZXYueG1sUEsBAhQAFAAAAAgAh07i&#10;QDgtyp+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1648460</wp:posOffset>
              </wp:positionH>
              <wp:positionV relativeFrom="page">
                <wp:posOffset>8171815</wp:posOffset>
              </wp:positionV>
              <wp:extent cx="2846070" cy="121285"/>
              <wp:effectExtent l="0" t="0" r="0" b="0"/>
              <wp:wrapNone/>
              <wp:docPr id="319" name="Shape 3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19" o:spid="_x0000_s1026" o:spt="202" type="#_x0000_t202" style="position:absolute;left:0pt;margin-left:129.8pt;margin-top:643.4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dhn&#10;zdgAAAANAQAADwAAAAAAAAABACAAAAAiAAAAZHJzL2Rvd25yZXYueG1sUEsBAhQAFAAAAAgAh07i&#10;QL3hGcW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8336915</wp:posOffset>
              </wp:positionV>
              <wp:extent cx="2846070" cy="132715"/>
              <wp:effectExtent l="0" t="0" r="0" b="0"/>
              <wp:wrapNone/>
              <wp:docPr id="325" name="Shape 3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25" o:spid="_x0000_s1026" o:spt="202" type="#_x0000_t202" style="position:absolute;left:0pt;margin-left:138.6pt;margin-top:656.4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Ima&#10;xdgAAAANAQAADwAAAAAAAAABACAAAAAiAAAAZHJzL2Rvd25yZXYueG1sUEsBAhQAFAAAAAgAh07i&#10;QIU5Jt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8336915</wp:posOffset>
              </wp:positionV>
              <wp:extent cx="2846070" cy="132715"/>
              <wp:effectExtent l="0" t="0" r="0" b="0"/>
              <wp:wrapNone/>
              <wp:docPr id="329" name="Shape 3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29" o:spid="_x0000_s1026" o:spt="202" type="#_x0000_t202" style="position:absolute;left:0pt;margin-left:138.6pt;margin-top:656.4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Ima&#10;xdgAAAANAQAADwAAAAAAAAABACAAAAAiAAAAZHJzL2Rvd25yZXYueG1sUEsBAhQAFAAAAAgAh07i&#10;QAD19Yu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1619885</wp:posOffset>
              </wp:positionH>
              <wp:positionV relativeFrom="page">
                <wp:posOffset>8164195</wp:posOffset>
              </wp:positionV>
              <wp:extent cx="2846070" cy="121285"/>
              <wp:effectExtent l="0" t="0" r="0" b="0"/>
              <wp:wrapNone/>
              <wp:docPr id="331" name="Shape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31" o:spid="_x0000_s1026" o:spt="202" type="#_x0000_t202" style="position:absolute;left:0pt;margin-left:127.55pt;margin-top:642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Cp0&#10;StgAAAANAQAADwAAAAAAAAABACAAAAAiAAAAZHJzL2Rvd25yZXYueG1sUEsBAhQAFAAAAAgAh07i&#10;QIvbf36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1619885</wp:posOffset>
              </wp:positionH>
              <wp:positionV relativeFrom="page">
                <wp:posOffset>8164195</wp:posOffset>
              </wp:positionV>
              <wp:extent cx="2846070" cy="121285"/>
              <wp:effectExtent l="0" t="0" r="0" b="0"/>
              <wp:wrapNone/>
              <wp:docPr id="333" name="Shape 3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33" o:spid="_x0000_s1026" o:spt="202" type="#_x0000_t202" style="position:absolute;left:0pt;margin-left:127.55pt;margin-top:642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Cp0&#10;StgAAAANAQAADwAAAAAAAAABACAAAAAiAAAAZHJzL2Rvd25yZXYueG1sUEsBAhQAFAAAAAgAh07i&#10;QGoF4I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8336915</wp:posOffset>
              </wp:positionV>
              <wp:extent cx="2846070" cy="132715"/>
              <wp:effectExtent l="0" t="0" r="0" b="0"/>
              <wp:wrapNone/>
              <wp:docPr id="341" name="Shape 3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41" o:spid="_x0000_s1026" o:spt="202" type="#_x0000_t202" style="position:absolute;left:0pt;margin-left:138.6pt;margin-top:656.4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Ima&#10;xdgAAAANAQAADwAAAAAAAAABACAAAAAiAAAAZHJzL2Rvd25yZXYueG1sUEsBAhQAFAAAAAgAh07i&#10;QBdTFES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1760220</wp:posOffset>
              </wp:positionH>
              <wp:positionV relativeFrom="page">
                <wp:posOffset>8336915</wp:posOffset>
              </wp:positionV>
              <wp:extent cx="2846070" cy="132715"/>
              <wp:effectExtent l="0" t="0" r="0" b="0"/>
              <wp:wrapNone/>
              <wp:docPr id="345" name="Shape 3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27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45" o:spid="_x0000_s1026" o:spt="202" type="#_x0000_t202" style="position:absolute;left:0pt;margin-left:138.6pt;margin-top:656.45pt;height:10.4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xIma&#10;xdgAAAANAQAADwAAAAAAAAABACAAAAAiAAAAZHJzL2Rvd25yZXYueG1sUEsBAhQAFAAAAAgAh07i&#10;QJToWnK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1855470</wp:posOffset>
              </wp:positionH>
              <wp:positionV relativeFrom="page">
                <wp:posOffset>8165465</wp:posOffset>
              </wp:positionV>
              <wp:extent cx="2846070" cy="128270"/>
              <wp:effectExtent l="0" t="0" r="0" b="0"/>
              <wp:wrapNone/>
              <wp:docPr id="357" name="Shape 3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7" o:spid="_x0000_s1026" o:spt="202" type="#_x0000_t202" style="position:absolute;left:0pt;margin-left:146.1pt;margin-top:642.9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r3USTY&#10;AAAADQEAAA8AAAAAAAAAAQAgAAAAIgAAAGRycy9kb3ducmV2LnhtbFBLAQIUABQAAAAIAIdO4kBE&#10;FODH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1855470</wp:posOffset>
              </wp:positionH>
              <wp:positionV relativeFrom="page">
                <wp:posOffset>8165465</wp:posOffset>
              </wp:positionV>
              <wp:extent cx="2846070" cy="128270"/>
              <wp:effectExtent l="0" t="0" r="0" b="0"/>
              <wp:wrapNone/>
              <wp:docPr id="359" name="Shape 3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82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59" o:spid="_x0000_s1026" o:spt="202" type="#_x0000_t202" style="position:absolute;left:0pt;margin-left:146.1pt;margin-top:642.95pt;height:10.1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r3USTY&#10;AAAADQEAAA8AAAAAAAAAAQAgAAAAIgAAAGRycy9kb3ducmV2LnhtbFBLAQIUABQAAAAIAIdO4kAg&#10;BqxrrgEAAHQ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1422400</wp:posOffset>
              </wp:positionH>
              <wp:positionV relativeFrom="page">
                <wp:posOffset>8129905</wp:posOffset>
              </wp:positionV>
              <wp:extent cx="2846070" cy="125730"/>
              <wp:effectExtent l="0" t="0" r="0" b="0"/>
              <wp:wrapNone/>
              <wp:docPr id="25" name="Shap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5" o:spid="_x0000_s1026" o:spt="202" type="#_x0000_t202" style="position:absolute;left:0pt;margin-left:112pt;margin-top:640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MpSAw&#10;2AAAAA0BAAAPAAAAAAAAAAEAIAAAACIAAABkcnMvZG93bnJldi54bWxQSwECFAAUAAAACACHTuJA&#10;BmcLNK8BAABy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1619885</wp:posOffset>
              </wp:positionH>
              <wp:positionV relativeFrom="page">
                <wp:posOffset>8164195</wp:posOffset>
              </wp:positionV>
              <wp:extent cx="2846070" cy="121285"/>
              <wp:effectExtent l="0" t="0" r="0" b="0"/>
              <wp:wrapNone/>
              <wp:docPr id="361" name="Shape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12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1" o:spid="_x0000_s1026" o:spt="202" type="#_x0000_t202" style="position:absolute;left:0pt;margin-left:127.55pt;margin-top:642.85pt;height:9.5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Cp0&#10;StgAAAANAQAADwAAAAAAAAABACAAAAAiAAAAZHJzL2Rvd25yZXYueG1sUEsBAhQAFAAAAAgAh07i&#10;QDLhBWG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1673225</wp:posOffset>
              </wp:positionH>
              <wp:positionV relativeFrom="page">
                <wp:posOffset>8410575</wp:posOffset>
              </wp:positionV>
              <wp:extent cx="2846070" cy="123190"/>
              <wp:effectExtent l="0" t="0" r="0" b="0"/>
              <wp:wrapNone/>
              <wp:docPr id="367" name="Shape 3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67" o:spid="_x0000_s1026" o:spt="202" type="#_x0000_t202" style="position:absolute;left:0pt;margin-left:131.75pt;margin-top:662.2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Pw&#10;weLZAAAADQEAAA8AAAAAAAAAAQAgAAAAIgAAAGRycy9kb3ducmV2LnhtbFBLAQIUABQAAAAIAIdO&#10;4kBH0SFf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1673225</wp:posOffset>
              </wp:positionH>
              <wp:positionV relativeFrom="page">
                <wp:posOffset>8410575</wp:posOffset>
              </wp:positionV>
              <wp:extent cx="2846070" cy="123190"/>
              <wp:effectExtent l="0" t="0" r="0" b="0"/>
              <wp:wrapNone/>
              <wp:docPr id="371" name="Shape 3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1" o:spid="_x0000_s1026" o:spt="202" type="#_x0000_t202" style="position:absolute;left:0pt;margin-left:131.75pt;margin-top:662.2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Pw&#10;weLZAAAADQEAAA8AAAAAAAAAAQAgAAAAIgAAAGRycy9kb3ducmV2LnhtbFBLAQIUABQAAAAIAIdO&#10;4kC9Eg30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1673225</wp:posOffset>
              </wp:positionH>
              <wp:positionV relativeFrom="page">
                <wp:posOffset>8137525</wp:posOffset>
              </wp:positionV>
              <wp:extent cx="2846070" cy="118745"/>
              <wp:effectExtent l="0" t="0" r="0" b="0"/>
              <wp:wrapNone/>
              <wp:docPr id="375" name="Shape 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5" o:spid="_x0000_s1026" o:spt="202" type="#_x0000_t202" style="position:absolute;left:0pt;margin-left:131.75pt;margin-top:640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8zIm&#10;TdgAAAANAQAADwAAAAAAAAABACAAAAAiAAAAZHJzL2Rvd25yZXYueG1sUEsBAhQAFAAAAAgAh07i&#10;QOOQYqy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1673225</wp:posOffset>
              </wp:positionH>
              <wp:positionV relativeFrom="page">
                <wp:posOffset>8137525</wp:posOffset>
              </wp:positionV>
              <wp:extent cx="2846070" cy="118745"/>
              <wp:effectExtent l="0" t="0" r="0" b="0"/>
              <wp:wrapNone/>
              <wp:docPr id="377" name="Shape 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77" o:spid="_x0000_s1026" o:spt="202" type="#_x0000_t202" style="position:absolute;left:0pt;margin-left:131.75pt;margin-top:640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8zIm&#10;TdgAAAANAQAADwAAAAAAAAABACAAAAAiAAAAZHJzL2Rvd25yZXYueG1sUEsBAhQAFAAAAAgAh07i&#10;QAJO/Vq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1620520</wp:posOffset>
              </wp:positionH>
              <wp:positionV relativeFrom="page">
                <wp:posOffset>8446770</wp:posOffset>
              </wp:positionV>
              <wp:extent cx="2846070" cy="123190"/>
              <wp:effectExtent l="0" t="0" r="0" b="0"/>
              <wp:wrapNone/>
              <wp:docPr id="385" name="Shape 3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5" o:spid="_x0000_s1026" o:spt="202" type="#_x0000_t202" style="position:absolute;left:0pt;margin-left:127.6pt;margin-top:665.1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6A&#10;KQ/YAAAADQEAAA8AAAAAAAAAAQAgAAAAIgAAAGRycy9kb3ducmV2LnhtbFBLAQIUABQAAAAIAIdO&#10;4kD15s3jsQEAAHQDAAAOAAAAAAAAAAEAIAAAACc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1620520</wp:posOffset>
              </wp:positionH>
              <wp:positionV relativeFrom="page">
                <wp:posOffset>8446770</wp:posOffset>
              </wp:positionV>
              <wp:extent cx="2846070" cy="123190"/>
              <wp:effectExtent l="0" t="0" r="0" b="0"/>
              <wp:wrapNone/>
              <wp:docPr id="389" name="Shap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9" o:spid="_x0000_s1026" o:spt="202" type="#_x0000_t202" style="position:absolute;left:0pt;margin-left:127.6pt;margin-top:665.1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oAp&#10;D9gAAAANAQAADwAAAAAAAAABACAAAAAiAAAAZHJzL2Rvd25yZXYueG1sUEsBAhQAFAAAAAgAh07i&#10;QHAqHrm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1673225</wp:posOffset>
              </wp:positionH>
              <wp:positionV relativeFrom="page">
                <wp:posOffset>8410575</wp:posOffset>
              </wp:positionV>
              <wp:extent cx="2846070" cy="123190"/>
              <wp:effectExtent l="0" t="0" r="0" b="0"/>
              <wp:wrapNone/>
              <wp:docPr id="393" name="Shape 3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3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93" o:spid="_x0000_s1026" o:spt="202" type="#_x0000_t202" style="position:absolute;left:0pt;margin-left:131.75pt;margin-top:662.25pt;height:9.7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HPw&#10;weLZAAAADQEAAA8AAAAAAAAAAQAgAAAAIgAAAGRycy9kb3ducmV2LnhtbFBLAQIUABQAAAAIAIdO&#10;4kAPJeFIsAEAAHQDAAAOAAAAAAAAAAEAIAAAACg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8264525</wp:posOffset>
              </wp:positionV>
              <wp:extent cx="2846070" cy="118745"/>
              <wp:effectExtent l="0" t="0" r="0" b="0"/>
              <wp:wrapNone/>
              <wp:docPr id="397" name="Shape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97" o:spid="_x0000_s1026" o:spt="202" type="#_x0000_t202" style="position:absolute;left:0pt;margin-left:136.15pt;margin-top:650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JFgxU&#10;1wAAAA0BAAAPAAAAAAAAAAEAIAAAACIAAABkcnMvZG93bnJldi54bWxQSwECFAAUAAAACACHTuJA&#10;UaeOELABAAB0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1729105</wp:posOffset>
              </wp:positionH>
              <wp:positionV relativeFrom="page">
                <wp:posOffset>8264525</wp:posOffset>
              </wp:positionV>
              <wp:extent cx="2846070" cy="118745"/>
              <wp:effectExtent l="0" t="0" r="0" b="0"/>
              <wp:wrapNone/>
              <wp:docPr id="399" name="Shap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99" o:spid="_x0000_s1026" o:spt="202" type="#_x0000_t202" style="position:absolute;left:0pt;margin-left:136.15pt;margin-top:650.75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JFgxU&#10;1wAAAA0BAAAPAAAAAAAAAAEAIAAAACIAAABkcnMvZG93bnJldi54bWxQSwECFAAUAAAACACHTuJA&#10;NbXCvLABAAB0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1774190</wp:posOffset>
              </wp:positionH>
              <wp:positionV relativeFrom="page">
                <wp:posOffset>8267700</wp:posOffset>
              </wp:positionV>
              <wp:extent cx="2846070" cy="141605"/>
              <wp:effectExtent l="0" t="0" r="0" b="0"/>
              <wp:wrapNone/>
              <wp:docPr id="415" name="Shap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5" o:spid="_x0000_s1026" o:spt="202" type="#_x0000_t202" style="position:absolute;left:0pt;margin-left:139.7pt;margin-top:651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D/h&#10;g9gAAAANAQAADwAAAAAAAAABACAAAAAiAAAAZHJzL2Rvd25yZXYueG1sUEsBAhQAFAAAAAgAh07i&#10;QD0SL5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1774190</wp:posOffset>
              </wp:positionH>
              <wp:positionV relativeFrom="page">
                <wp:posOffset>8267700</wp:posOffset>
              </wp:positionV>
              <wp:extent cx="2846070" cy="141605"/>
              <wp:effectExtent l="0" t="0" r="0" b="0"/>
              <wp:wrapNone/>
              <wp:docPr id="417" name="Shap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7" o:spid="_x0000_s1026" o:spt="202" type="#_x0000_t202" style="position:absolute;left:0pt;margin-left:139.7pt;margin-top:651pt;height:11.1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wP+GD&#10;2AAAAA0BAAAPAAAAAAAAAAEAIAAAACIAAABkcnMvZG93bnJldi54bWxQSwECFAAUAAAACACHTuJA&#10;3Mywbq8BAAB0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5541645</wp:posOffset>
              </wp:positionH>
              <wp:positionV relativeFrom="page">
                <wp:posOffset>7971790</wp:posOffset>
              </wp:positionV>
              <wp:extent cx="59690" cy="45720"/>
              <wp:effectExtent l="0" t="0" r="0" b="0"/>
              <wp:wrapNone/>
              <wp:docPr id="419" name="Shape 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" cy="45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vertAlign w:val="superscript"/>
                            </w:rPr>
                            <w:t>67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19" o:spid="_x0000_s1026" o:spt="202" type="#_x0000_t202" style="position:absolute;left:0pt;margin-left:436.35pt;margin-top:627.7pt;height:3.6pt;width:4.7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JdI8nY&#10;AAAADQEAAA8AAAAAAAAAAQAgAAAAIgAAAGRycy9kb3ducmV2LnhtbFBLAQIUABQAAAAIAIdO4kBA&#10;HoSe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vertAlign w:val="superscript"/>
                      </w:rPr>
                      <w:t>67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1655445</wp:posOffset>
              </wp:positionH>
              <wp:positionV relativeFrom="page">
                <wp:posOffset>8303260</wp:posOffset>
              </wp:positionV>
              <wp:extent cx="2843530" cy="139700"/>
              <wp:effectExtent l="0" t="0" r="0" b="0"/>
              <wp:wrapNone/>
              <wp:docPr id="421" name="Shap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3530" cy="1397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1" o:spid="_x0000_s1026" o:spt="202" type="#_x0000_t202" style="position:absolute;left:0pt;margin-left:130.35pt;margin-top:653.8pt;height:11pt;width:223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vT5&#10;5tcAAAANAQAADwAAAAAAAAABACAAAAAiAAAAZHJzL2Rvd25yZXYueG1sUEsBAhQAFAAAAAgAh07i&#10;QK3mUe6xAQAAdAMAAA4AAAAAAAAAAQAgAAAAJg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7918450</wp:posOffset>
              </wp:positionV>
              <wp:extent cx="61595" cy="45720"/>
              <wp:effectExtent l="0" t="0" r="0" b="0"/>
              <wp:wrapNone/>
              <wp:docPr id="425" name="Shap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" cy="45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vertAlign w:val="superscript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5" o:spid="_x0000_s1026" o:spt="202" type="#_x0000_t202" style="position:absolute;left:0pt;margin-left:50.5pt;margin-top:623.5pt;height:3.6pt;width:4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N1+o8nVAAAA&#10;DQEAAA8AAAAAAAAAAQAgAAAAIgAAAGRycy9kb3ducmV2LnhtbFBLAQIUABQAAAAIAIdO4kDVa+5Q&#10;rgEAAHEDAAAOAAAAAAAAAAEAIAAAACQ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vertAlign w:val="superscript"/>
                      </w:rPr>
                      <w:t>70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1690370</wp:posOffset>
              </wp:positionH>
              <wp:positionV relativeFrom="page">
                <wp:posOffset>8236585</wp:posOffset>
              </wp:positionV>
              <wp:extent cx="2848610" cy="141605"/>
              <wp:effectExtent l="0" t="0" r="0" b="0"/>
              <wp:wrapNone/>
              <wp:docPr id="427" name="Shap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7" o:spid="_x0000_s1026" o:spt="202" type="#_x0000_t202" style="position:absolute;left:0pt;margin-left:133.1pt;margin-top:648.55pt;height:11.1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rvI&#10;wdkAAAANAQAADwAAAAAAAAABACAAAAAiAAAAZHJzL2Rvd25yZXYueG1sUEsBAhQAFAAAAAgAh07i&#10;QN2L9GO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641350</wp:posOffset>
              </wp:positionH>
              <wp:positionV relativeFrom="page">
                <wp:posOffset>7918450</wp:posOffset>
              </wp:positionV>
              <wp:extent cx="61595" cy="45720"/>
              <wp:effectExtent l="0" t="0" r="0" b="0"/>
              <wp:wrapNone/>
              <wp:docPr id="429" name="Shape 4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" cy="457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vertAlign w:val="superscript"/>
                            </w:rPr>
                            <w:t>70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29" o:spid="_x0000_s1026" o:spt="202" type="#_x0000_t202" style="position:absolute;left:0pt;margin-left:50.5pt;margin-top:623.5pt;height:3.6pt;width:4.8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fqPJ1QAA&#10;AA0BAAAPAAAAAAAAAAEAIAAAACIAAABkcnMvZG93bnJldi54bWxQSwECFAAUAAAACACHTuJAbXXD&#10;168BAABxAwAADgAAAAAAAAABACAAAAAk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vertAlign w:val="superscript"/>
                      </w:rPr>
                      <w:t>70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1690370</wp:posOffset>
              </wp:positionH>
              <wp:positionV relativeFrom="page">
                <wp:posOffset>8236585</wp:posOffset>
              </wp:positionV>
              <wp:extent cx="2848610" cy="141605"/>
              <wp:effectExtent l="0" t="0" r="0" b="0"/>
              <wp:wrapNone/>
              <wp:docPr id="431" name="Shap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8610" cy="1416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31" o:spid="_x0000_s1026" o:spt="202" type="#_x0000_t202" style="position:absolute;left:0pt;margin-left:133.1pt;margin-top:648.55pt;height:11.15pt;width:224.3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jrvI&#10;wdkAAAANAQAADwAAAAAAAAABACAAAAAiAAAAZHJzL2Rvd25yZXYueG1sUEsBAhQAFAAAAAgAh07i&#10;QCdI2MivAQAAdA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1641475</wp:posOffset>
              </wp:positionH>
              <wp:positionV relativeFrom="page">
                <wp:posOffset>8100060</wp:posOffset>
              </wp:positionV>
              <wp:extent cx="2846070" cy="118745"/>
              <wp:effectExtent l="0" t="0" r="0" b="0"/>
              <wp:wrapNone/>
              <wp:docPr id="443" name="Shap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187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3" o:spid="_x0000_s1026" o:spt="202" type="#_x0000_t202" style="position:absolute;left:0pt;margin-left:129.25pt;margin-top:637.8pt;height:9.35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IZpD&#10;UtgAAAANAQAADwAAAAAAAAABACAAAAAiAAAAZHJzL2Rvd25yZXYueG1sUEsBAhQAFAAAAAgAh07i&#10;QNqkGUS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1828800</wp:posOffset>
              </wp:positionH>
              <wp:positionV relativeFrom="page">
                <wp:posOffset>8283575</wp:posOffset>
              </wp:positionV>
              <wp:extent cx="2846070" cy="134620"/>
              <wp:effectExtent l="0" t="0" r="0" b="0"/>
              <wp:wrapNone/>
              <wp:docPr id="447" name="Shape 4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346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47" o:spid="_x0000_s1026" o:spt="202" type="#_x0000_t202" style="position:absolute;left:0pt;margin-left:144pt;margin-top:652.25pt;height:10.6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Olg8&#10;adgAAAANAQAADwAAAAAAAAABACAAAAAiAAAAZHJzL2Rvd25yZXYueG1sUEsBAhQAFAAAAAgAh07i&#10;QD4xbfe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1550670</wp:posOffset>
              </wp:positionH>
              <wp:positionV relativeFrom="page">
                <wp:posOffset>8295005</wp:posOffset>
              </wp:positionV>
              <wp:extent cx="2846070" cy="125730"/>
              <wp:effectExtent l="0" t="0" r="0" b="0"/>
              <wp:wrapNone/>
              <wp:docPr id="451" name="Shape 4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1" o:spid="_x0000_s1026" o:spt="202" type="#_x0000_t202" style="position:absolute;left:0pt;margin-left:122.1pt;margin-top:653.1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ZnLN&#10;q9gAAAANAQAADwAAAAAAAAABACAAAAAiAAAAZHJzL2Rvd25yZXYueG1sUEsBAhQAFAAAAAgAh07i&#10;QC17zHS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8107045</wp:posOffset>
              </wp:positionV>
              <wp:extent cx="2846070" cy="125730"/>
              <wp:effectExtent l="0" t="0" r="0" b="0"/>
              <wp:wrapNone/>
              <wp:docPr id="459" name="Shape 4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,和进社群</w:t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请加微信：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zh-CN"/>
                            </w:rPr>
                            <w:t>yxwm0877</w:t>
                          </w:r>
                        </w:p>
                        <w:p/>
                        <w:p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59" o:spid="_x0000_s1026" o:spt="202" type="#_x0000_t202" style="position:absolute;left:0pt;margin-left:145.4pt;margin-top:638.3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mTO&#10;7NgAAAANAQAADwAAAAAAAAABACAAAAAiAAAAZHJzL2Rvd25yZXYueG1sUEsBAhQAFAAAAAgAh07i&#10;QCsMUR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更多营销资料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,和进社群</w:t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</w:rPr>
                      <w:t>请加微信：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lang w:val="en-US" w:eastAsia="zh-CN"/>
                      </w:rPr>
                      <w:t>yxwm0877</w:t>
                    </w:r>
                  </w:p>
                  <w:p/>
                  <w:p/>
                </w:txbxContent>
              </v:textbox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1846580</wp:posOffset>
              </wp:positionH>
              <wp:positionV relativeFrom="page">
                <wp:posOffset>8107045</wp:posOffset>
              </wp:positionV>
              <wp:extent cx="2846070" cy="125730"/>
              <wp:effectExtent l="0" t="0" r="0" b="0"/>
              <wp:wrapNone/>
              <wp:docPr id="461" name="Shape 4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6070" cy="1257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</w:rPr>
                            <w:t>更多营销资料请加微信：17073917免费送一门资料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61" o:spid="_x0000_s1026" o:spt="202" type="#_x0000_t202" style="position:absolute;left:0pt;margin-left:145.4pt;margin-top:638.35pt;height:9.9pt;width:224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SmTO&#10;7NgAAAANAQAADwAAAAAAAAABACAAAAAiAAAAZHJzL2Rvd25yZXYueG1sUEsBAhQAFAAAAAgAh07i&#10;QIWQysiwAQAAdAMAAA4AAAAAAAAAAQAgAAAAJw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</w:rPr>
                      <w:t>更多营销资料请加微信：17073917免费送一门资料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1360170</wp:posOffset>
              </wp:positionH>
              <wp:positionV relativeFrom="page">
                <wp:posOffset>867410</wp:posOffset>
              </wp:positionV>
              <wp:extent cx="2125980" cy="393065"/>
              <wp:effectExtent l="0" t="0" r="0" b="0"/>
              <wp:wrapNone/>
              <wp:docPr id="57" name="Shap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980" cy="3930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第二十章</w:t>
                          </w: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eastAsia="zh-CN"/>
                            </w:rPr>
                            <w:t>易斌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方法之日日不断营销系统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7" o:spid="_x0000_s1026" o:spt="202" type="#_x0000_t202" style="position:absolute;left:0pt;margin-left:107.1pt;margin-top:68.3pt;height:30.95pt;width:167.4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kJIM/X&#10;AAAACwEAAA8AAAAAAAAAAQAgAAAAIgAAAGRycy9kb3ducmV2LnhtbFBLAQIUABQAAAAIAIdO4kBe&#10;jLzYrwEAAHIDAAAOAAAAAAAAAAEAIAAAACY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第二十章</w:t>
                    </w: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hint="eastAsia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eastAsia="zh-CN"/>
                      </w:rPr>
                      <w:t>易斌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方法之日日不断营销系统</w:t>
                    </w:r>
                  </w:p>
                </w:txbxContent>
              </v:textbox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1360170</wp:posOffset>
              </wp:positionH>
              <wp:positionV relativeFrom="page">
                <wp:posOffset>867410</wp:posOffset>
              </wp:positionV>
              <wp:extent cx="2125980" cy="393065"/>
              <wp:effectExtent l="0" t="0" r="0" b="0"/>
              <wp:wrapNone/>
              <wp:docPr id="63" name="Shap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5980" cy="3930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第二十章</w:t>
                          </w:r>
                        </w:p>
                        <w:p>
                          <w:pPr>
                            <w:pStyle w:val="2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eastAsia="zh-CN"/>
                            </w:rPr>
                            <w:t>易斌</w:t>
                          </w: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</w:rPr>
                            <w:t>方法之日日不断营销系统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3" o:spid="_x0000_s1026" o:spt="202" type="#_x0000_t202" style="position:absolute;left:0pt;margin-left:107.1pt;margin-top:68.3pt;height:30.95pt;width:167.4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yQkgz9cA&#10;AAALAQAADwAAAAAAAAABACAAAAAiAAAAZHJzL2Rvd25yZXYueG1sUEsBAhQAFAAAAAgAh07iQJeH&#10;PQ6uAQAAcg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第二十章</w:t>
                    </w:r>
                  </w:p>
                  <w:p>
                    <w:pPr>
                      <w:pStyle w:val="2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hint="eastAsia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eastAsia="zh-CN"/>
                      </w:rPr>
                      <w:t>易斌</w:t>
                    </w: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</w:rPr>
                      <w:t>方法之日日不断营销系统</w:t>
                    </w:r>
                  </w:p>
                </w:txbxContent>
              </v:textbox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singleLevel"/>
    <w:tmpl w:val="813A4B87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">
    <w:nsid w:val="845B5372"/>
    <w:multiLevelType w:val="singleLevel"/>
    <w:tmpl w:val="845B5372"/>
    <w:lvl w:ilvl="0" w:tentative="0">
      <w:start w:val="3"/>
      <w:numFmt w:val="decimal"/>
      <w:lvlText w:val="%1,"/>
      <w:lvlJc w:val="left"/>
      <w:rPr>
        <w:rFonts w:ascii="宋体" w:hAnsi="宋体" w:eastAsia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2">
    <w:nsid w:val="8461FADE"/>
    <w:multiLevelType w:val="singleLevel"/>
    <w:tmpl w:val="8461FADE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">
    <w:nsid w:val="91995D4F"/>
    <w:multiLevelType w:val="singleLevel"/>
    <w:tmpl w:val="91995D4F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">
    <w:nsid w:val="9239341B"/>
    <w:multiLevelType w:val="singleLevel"/>
    <w:tmpl w:val="9239341B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5">
    <w:nsid w:val="9288B902"/>
    <w:multiLevelType w:val="singleLevel"/>
    <w:tmpl w:val="9288B902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6">
    <w:nsid w:val="9C8AC8EF"/>
    <w:multiLevelType w:val="singleLevel"/>
    <w:tmpl w:val="9C8AC8EF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7">
    <w:nsid w:val="B0F1ACD9"/>
    <w:multiLevelType w:val="singleLevel"/>
    <w:tmpl w:val="B0F1ACD9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8">
    <w:nsid w:val="B5E306ED"/>
    <w:multiLevelType w:val="singleLevel"/>
    <w:tmpl w:val="B5E306ED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9">
    <w:nsid w:val="B8CEF35B"/>
    <w:multiLevelType w:val="singleLevel"/>
    <w:tmpl w:val="B8CEF35B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zh-CN" w:eastAsia="zh-CN" w:bidi="zh-CN"/>
      </w:rPr>
    </w:lvl>
  </w:abstractNum>
  <w:abstractNum w:abstractNumId="10">
    <w:nsid w:val="BB64CFA9"/>
    <w:multiLevelType w:val="singleLevel"/>
    <w:tmpl w:val="BB64CFA9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1">
    <w:nsid w:val="BE923771"/>
    <w:multiLevelType w:val="singleLevel"/>
    <w:tmpl w:val="BE923771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2">
    <w:nsid w:val="BF205925"/>
    <w:multiLevelType w:val="singleLevel"/>
    <w:tmpl w:val="BF205925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zh-TW" w:eastAsia="zh-TW" w:bidi="zh-TW"/>
      </w:rPr>
    </w:lvl>
  </w:abstractNum>
  <w:abstractNum w:abstractNumId="13">
    <w:nsid w:val="C8879AEF"/>
    <w:multiLevelType w:val="singleLevel"/>
    <w:tmpl w:val="C8879AEF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  <w:lang w:val="en-US" w:eastAsia="en-US" w:bidi="en-US"/>
      </w:rPr>
    </w:lvl>
  </w:abstractNum>
  <w:abstractNum w:abstractNumId="14">
    <w:nsid w:val="CF092B84"/>
    <w:multiLevelType w:val="singleLevel"/>
    <w:tmpl w:val="CF092B84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5">
    <w:nsid w:val="D7F9FE59"/>
    <w:multiLevelType w:val="singleLevel"/>
    <w:tmpl w:val="D7F9FE59"/>
    <w:lvl w:ilvl="0" w:tentative="0">
      <w:start w:val="2"/>
      <w:numFmt w:val="decimal"/>
      <w:lvlText w:val="%1,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6">
    <w:nsid w:val="DCBA6B53"/>
    <w:multiLevelType w:val="singleLevel"/>
    <w:tmpl w:val="DCBA6B53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7">
    <w:nsid w:val="E093A4B0"/>
    <w:multiLevelType w:val="singleLevel"/>
    <w:tmpl w:val="E093A4B0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8">
    <w:nsid w:val="F4B5D9F5"/>
    <w:multiLevelType w:val="singleLevel"/>
    <w:tmpl w:val="F4B5D9F5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19">
    <w:nsid w:val="F7735DC9"/>
    <w:multiLevelType w:val="singleLevel"/>
    <w:tmpl w:val="F7735DC9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0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1">
    <w:nsid w:val="0248C179"/>
    <w:multiLevelType w:val="singleLevel"/>
    <w:tmpl w:val="0248C179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2">
    <w:nsid w:val="03D62ECE"/>
    <w:multiLevelType w:val="singleLevel"/>
    <w:tmpl w:val="03D62ECE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3">
    <w:nsid w:val="0E640482"/>
    <w:multiLevelType w:val="singleLevel"/>
    <w:tmpl w:val="0E640482"/>
    <w:lvl w:ilvl="0" w:tentative="0">
      <w:start w:val="7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4">
    <w:nsid w:val="1ACDE60F"/>
    <w:multiLevelType w:val="singleLevel"/>
    <w:tmpl w:val="1ACDE60F"/>
    <w:lvl w:ilvl="0" w:tentative="0">
      <w:start w:val="4"/>
      <w:numFmt w:val="decimal"/>
      <w:lvlText w:val="%1."/>
      <w:lvlJc w:val="left"/>
      <w:rPr>
        <w:rFonts w:ascii="宋体" w:hAnsi="宋体" w:eastAsia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25">
    <w:nsid w:val="243FCF68"/>
    <w:multiLevelType w:val="singleLevel"/>
    <w:tmpl w:val="243FCF68"/>
    <w:lvl w:ilvl="0" w:tentative="0">
      <w:start w:val="2"/>
      <w:numFmt w:val="decimal"/>
      <w:lvlText w:val="%1,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6">
    <w:nsid w:val="2470EC97"/>
    <w:multiLevelType w:val="singleLevel"/>
    <w:tmpl w:val="2470EC97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7">
    <w:nsid w:val="25B654F3"/>
    <w:multiLevelType w:val="singleLevel"/>
    <w:tmpl w:val="25B654F3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8">
    <w:nsid w:val="2A8F537B"/>
    <w:multiLevelType w:val="singleLevel"/>
    <w:tmpl w:val="2A8F537B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29">
    <w:nsid w:val="30FC5B15"/>
    <w:multiLevelType w:val="singleLevel"/>
    <w:tmpl w:val="30FC5B15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0">
    <w:nsid w:val="39A0D9AC"/>
    <w:multiLevelType w:val="singleLevel"/>
    <w:tmpl w:val="39A0D9AC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1">
    <w:nsid w:val="46A08BB8"/>
    <w:multiLevelType w:val="singleLevel"/>
    <w:tmpl w:val="46A08BB8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2">
    <w:nsid w:val="4C1BAE26"/>
    <w:multiLevelType w:val="singleLevel"/>
    <w:tmpl w:val="4C1BAE26"/>
    <w:lvl w:ilvl="0" w:tentative="0">
      <w:start w:val="6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3">
    <w:nsid w:val="4D4DC07F"/>
    <w:multiLevelType w:val="singleLevel"/>
    <w:tmpl w:val="4D4DC07F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4">
    <w:nsid w:val="4D94DA66"/>
    <w:multiLevelType w:val="singleLevel"/>
    <w:tmpl w:val="4D94DA66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5">
    <w:nsid w:val="58765686"/>
    <w:multiLevelType w:val="singleLevel"/>
    <w:tmpl w:val="58765686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6">
    <w:nsid w:val="59ADCABA"/>
    <w:multiLevelType w:val="singleLevel"/>
    <w:tmpl w:val="59ADCABA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7">
    <w:nsid w:val="5A241D34"/>
    <w:multiLevelType w:val="singleLevel"/>
    <w:tmpl w:val="5A241D34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38">
    <w:nsid w:val="5E29AB5A"/>
    <w:multiLevelType w:val="singleLevel"/>
    <w:tmpl w:val="5E29AB5A"/>
    <w:lvl w:ilvl="0" w:tentative="0">
      <w:start w:val="1"/>
      <w:numFmt w:val="decimal"/>
      <w:lvlText w:val="%1."/>
      <w:lvlJc w:val="left"/>
      <w:rPr>
        <w:rFonts w:ascii="宋体" w:hAnsi="宋体" w:eastAsia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39">
    <w:nsid w:val="60382F6E"/>
    <w:multiLevelType w:val="singleLevel"/>
    <w:tmpl w:val="60382F6E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0">
    <w:nsid w:val="629F7852"/>
    <w:multiLevelType w:val="singleLevel"/>
    <w:tmpl w:val="629F7852"/>
    <w:lvl w:ilvl="0" w:tentative="0">
      <w:start w:val="2"/>
      <w:numFmt w:val="decimal"/>
      <w:lvlText w:val="%1,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1">
    <w:nsid w:val="72183CF9"/>
    <w:multiLevelType w:val="singleLevel"/>
    <w:tmpl w:val="72183CF9"/>
    <w:lvl w:ilvl="0" w:tentative="0">
      <w:start w:val="8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2">
    <w:nsid w:val="77ECEA79"/>
    <w:multiLevelType w:val="singleLevel"/>
    <w:tmpl w:val="77ECEA79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3">
    <w:nsid w:val="79AA4FA4"/>
    <w:multiLevelType w:val="singleLevel"/>
    <w:tmpl w:val="79AA4FA4"/>
    <w:lvl w:ilvl="0" w:tentative="0">
      <w:start w:val="1"/>
      <w:numFmt w:val="decimal"/>
      <w:lvlText w:val="%1,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4">
    <w:nsid w:val="7C246926"/>
    <w:multiLevelType w:val="singleLevel"/>
    <w:tmpl w:val="7C246926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abstractNum w:abstractNumId="45">
    <w:nsid w:val="7DEC2089"/>
    <w:multiLevelType w:val="singleLevel"/>
    <w:tmpl w:val="7DEC2089"/>
    <w:lvl w:ilvl="0" w:tentative="0">
      <w:start w:val="2"/>
      <w:numFmt w:val="decimal"/>
      <w:lvlText w:val="%1,"/>
      <w:lvlJc w:val="left"/>
      <w:rPr>
        <w:rFonts w:ascii="Times New Roman" w:hAnsi="Times New Roman" w:eastAsia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 w:bidi="en-US"/>
      </w:rPr>
    </w:lvl>
  </w:abstractNum>
  <w:num w:numId="1">
    <w:abstractNumId w:val="20"/>
  </w:num>
  <w:num w:numId="2">
    <w:abstractNumId w:val="14"/>
  </w:num>
  <w:num w:numId="3">
    <w:abstractNumId w:val="36"/>
  </w:num>
  <w:num w:numId="4">
    <w:abstractNumId w:val="12"/>
  </w:num>
  <w:num w:numId="5">
    <w:abstractNumId w:val="8"/>
  </w:num>
  <w:num w:numId="6">
    <w:abstractNumId w:val="22"/>
  </w:num>
  <w:num w:numId="7">
    <w:abstractNumId w:val="27"/>
  </w:num>
  <w:num w:numId="8">
    <w:abstractNumId w:val="41"/>
  </w:num>
  <w:num w:numId="9">
    <w:abstractNumId w:val="21"/>
  </w:num>
  <w:num w:numId="10">
    <w:abstractNumId w:val="4"/>
  </w:num>
  <w:num w:numId="11">
    <w:abstractNumId w:val="28"/>
  </w:num>
  <w:num w:numId="12">
    <w:abstractNumId w:val="37"/>
  </w:num>
  <w:num w:numId="13">
    <w:abstractNumId w:val="13"/>
  </w:num>
  <w:num w:numId="14">
    <w:abstractNumId w:val="33"/>
  </w:num>
  <w:num w:numId="15">
    <w:abstractNumId w:val="18"/>
  </w:num>
  <w:num w:numId="16">
    <w:abstractNumId w:val="26"/>
  </w:num>
  <w:num w:numId="17">
    <w:abstractNumId w:val="16"/>
  </w:num>
  <w:num w:numId="18">
    <w:abstractNumId w:val="15"/>
  </w:num>
  <w:num w:numId="19">
    <w:abstractNumId w:val="6"/>
  </w:num>
  <w:num w:numId="20">
    <w:abstractNumId w:val="32"/>
  </w:num>
  <w:num w:numId="21">
    <w:abstractNumId w:val="39"/>
  </w:num>
  <w:num w:numId="22">
    <w:abstractNumId w:val="23"/>
  </w:num>
  <w:num w:numId="23">
    <w:abstractNumId w:val="31"/>
  </w:num>
  <w:num w:numId="24">
    <w:abstractNumId w:val="7"/>
  </w:num>
  <w:num w:numId="25">
    <w:abstractNumId w:val="44"/>
  </w:num>
  <w:num w:numId="26">
    <w:abstractNumId w:val="42"/>
  </w:num>
  <w:num w:numId="27">
    <w:abstractNumId w:val="11"/>
  </w:num>
  <w:num w:numId="28">
    <w:abstractNumId w:val="40"/>
  </w:num>
  <w:num w:numId="29">
    <w:abstractNumId w:val="5"/>
  </w:num>
  <w:num w:numId="30">
    <w:abstractNumId w:val="30"/>
  </w:num>
  <w:num w:numId="31">
    <w:abstractNumId w:val="2"/>
  </w:num>
  <w:num w:numId="32">
    <w:abstractNumId w:val="35"/>
  </w:num>
  <w:num w:numId="33">
    <w:abstractNumId w:val="45"/>
  </w:num>
  <w:num w:numId="34">
    <w:abstractNumId w:val="0"/>
  </w:num>
  <w:num w:numId="35">
    <w:abstractNumId w:val="25"/>
  </w:num>
  <w:num w:numId="36">
    <w:abstractNumId w:val="34"/>
  </w:num>
  <w:num w:numId="37">
    <w:abstractNumId w:val="19"/>
  </w:num>
  <w:num w:numId="38">
    <w:abstractNumId w:val="17"/>
  </w:num>
  <w:num w:numId="39">
    <w:abstractNumId w:val="29"/>
  </w:num>
  <w:num w:numId="40">
    <w:abstractNumId w:val="43"/>
  </w:num>
  <w:num w:numId="41">
    <w:abstractNumId w:val="10"/>
  </w:num>
  <w:num w:numId="42">
    <w:abstractNumId w:val="3"/>
  </w:num>
  <w:num w:numId="43">
    <w:abstractNumId w:val="9"/>
  </w:num>
  <w:num w:numId="44">
    <w:abstractNumId w:val="38"/>
  </w:num>
  <w:num w:numId="45">
    <w:abstractNumId w:val="1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</w:compat>
  <w:docVars>
    <w:docVar w:name="commondata" w:val="eyJoZGlkIjoiYjkyYTExNzg5MzI3NDQzNTMyMDdlNDEzN2FmNDlkZjYifQ=="/>
  </w:docVars>
  <w:rsids>
    <w:rsidRoot w:val="00000000"/>
    <w:rsid w:val="00086004"/>
    <w:rsid w:val="001828DE"/>
    <w:rsid w:val="00267F78"/>
    <w:rsid w:val="003A305E"/>
    <w:rsid w:val="003F2433"/>
    <w:rsid w:val="004D4F7B"/>
    <w:rsid w:val="00AA5E3C"/>
    <w:rsid w:val="00B148AF"/>
    <w:rsid w:val="00D5688F"/>
    <w:rsid w:val="00E173E3"/>
    <w:rsid w:val="00EF45B7"/>
    <w:rsid w:val="00F86BAD"/>
    <w:rsid w:val="012651AE"/>
    <w:rsid w:val="012E6220"/>
    <w:rsid w:val="01300309"/>
    <w:rsid w:val="01361D70"/>
    <w:rsid w:val="01473384"/>
    <w:rsid w:val="015024C4"/>
    <w:rsid w:val="01602CF5"/>
    <w:rsid w:val="01643005"/>
    <w:rsid w:val="017B2F92"/>
    <w:rsid w:val="01806516"/>
    <w:rsid w:val="019C2363"/>
    <w:rsid w:val="019D738A"/>
    <w:rsid w:val="01B47F1F"/>
    <w:rsid w:val="01B974D3"/>
    <w:rsid w:val="0202311A"/>
    <w:rsid w:val="020F286C"/>
    <w:rsid w:val="021F0871"/>
    <w:rsid w:val="0226414E"/>
    <w:rsid w:val="025D2614"/>
    <w:rsid w:val="026370DF"/>
    <w:rsid w:val="028A4A88"/>
    <w:rsid w:val="02961860"/>
    <w:rsid w:val="02AC112D"/>
    <w:rsid w:val="02CA0A21"/>
    <w:rsid w:val="02D46E62"/>
    <w:rsid w:val="03012D45"/>
    <w:rsid w:val="0323389B"/>
    <w:rsid w:val="03256790"/>
    <w:rsid w:val="035023CB"/>
    <w:rsid w:val="035148F2"/>
    <w:rsid w:val="035B575C"/>
    <w:rsid w:val="0365764E"/>
    <w:rsid w:val="037959A0"/>
    <w:rsid w:val="037C5196"/>
    <w:rsid w:val="037D7666"/>
    <w:rsid w:val="038E1D2C"/>
    <w:rsid w:val="03CC1A1D"/>
    <w:rsid w:val="03D25EE4"/>
    <w:rsid w:val="03EF7DD8"/>
    <w:rsid w:val="040C7261"/>
    <w:rsid w:val="040D1A80"/>
    <w:rsid w:val="04377A82"/>
    <w:rsid w:val="04433290"/>
    <w:rsid w:val="046046C1"/>
    <w:rsid w:val="04BC0AE9"/>
    <w:rsid w:val="04E94D00"/>
    <w:rsid w:val="04FC3176"/>
    <w:rsid w:val="05177175"/>
    <w:rsid w:val="054836A1"/>
    <w:rsid w:val="056C1C4E"/>
    <w:rsid w:val="057B1FBB"/>
    <w:rsid w:val="05AF3BC6"/>
    <w:rsid w:val="05B0324A"/>
    <w:rsid w:val="05E80ABB"/>
    <w:rsid w:val="06431E80"/>
    <w:rsid w:val="065909ED"/>
    <w:rsid w:val="066E12DF"/>
    <w:rsid w:val="066E18CA"/>
    <w:rsid w:val="067C2CE7"/>
    <w:rsid w:val="06842F40"/>
    <w:rsid w:val="069522D8"/>
    <w:rsid w:val="069E5399"/>
    <w:rsid w:val="06CE0008"/>
    <w:rsid w:val="06DE4E27"/>
    <w:rsid w:val="06E60D29"/>
    <w:rsid w:val="07103462"/>
    <w:rsid w:val="072A23D5"/>
    <w:rsid w:val="07553A6D"/>
    <w:rsid w:val="07622D8D"/>
    <w:rsid w:val="076803F1"/>
    <w:rsid w:val="07930D45"/>
    <w:rsid w:val="07D27EA8"/>
    <w:rsid w:val="07ED1CF2"/>
    <w:rsid w:val="08256BE2"/>
    <w:rsid w:val="08512572"/>
    <w:rsid w:val="08547718"/>
    <w:rsid w:val="08626306"/>
    <w:rsid w:val="0874513E"/>
    <w:rsid w:val="088A5836"/>
    <w:rsid w:val="08BC003E"/>
    <w:rsid w:val="08D12A0E"/>
    <w:rsid w:val="08F31220"/>
    <w:rsid w:val="090518C8"/>
    <w:rsid w:val="09855EF7"/>
    <w:rsid w:val="098E11E0"/>
    <w:rsid w:val="09906EB4"/>
    <w:rsid w:val="09AC0E84"/>
    <w:rsid w:val="09BF72F9"/>
    <w:rsid w:val="09DA51A9"/>
    <w:rsid w:val="0A16249B"/>
    <w:rsid w:val="0A56671C"/>
    <w:rsid w:val="0AA34D2A"/>
    <w:rsid w:val="0AAA41DF"/>
    <w:rsid w:val="0ACA1658"/>
    <w:rsid w:val="0B236202"/>
    <w:rsid w:val="0B311C96"/>
    <w:rsid w:val="0B3806D8"/>
    <w:rsid w:val="0B512FB6"/>
    <w:rsid w:val="0B574F31"/>
    <w:rsid w:val="0B621790"/>
    <w:rsid w:val="0B932773"/>
    <w:rsid w:val="0B9E6145"/>
    <w:rsid w:val="0BA75722"/>
    <w:rsid w:val="0BA92F23"/>
    <w:rsid w:val="0BB818BD"/>
    <w:rsid w:val="0BDB744F"/>
    <w:rsid w:val="0BEB29C8"/>
    <w:rsid w:val="0BF00BEE"/>
    <w:rsid w:val="0C105C49"/>
    <w:rsid w:val="0C3C4113"/>
    <w:rsid w:val="0C5208C5"/>
    <w:rsid w:val="0D0364DD"/>
    <w:rsid w:val="0D0F0D82"/>
    <w:rsid w:val="0D246F57"/>
    <w:rsid w:val="0D2C639D"/>
    <w:rsid w:val="0D3B374E"/>
    <w:rsid w:val="0D4C612B"/>
    <w:rsid w:val="0D6A0E43"/>
    <w:rsid w:val="0D780397"/>
    <w:rsid w:val="0D7E2680"/>
    <w:rsid w:val="0D887BBB"/>
    <w:rsid w:val="0DAD32CF"/>
    <w:rsid w:val="0DAF107F"/>
    <w:rsid w:val="0DFE0FE4"/>
    <w:rsid w:val="0E1B3E64"/>
    <w:rsid w:val="0E1C0F1B"/>
    <w:rsid w:val="0E2A68D3"/>
    <w:rsid w:val="0E2B3022"/>
    <w:rsid w:val="0E395546"/>
    <w:rsid w:val="0E666B26"/>
    <w:rsid w:val="0EBB3B59"/>
    <w:rsid w:val="0EDD4088"/>
    <w:rsid w:val="0F1970D8"/>
    <w:rsid w:val="0F251C7F"/>
    <w:rsid w:val="0F3B4AA4"/>
    <w:rsid w:val="0F497356"/>
    <w:rsid w:val="0F555725"/>
    <w:rsid w:val="0F76123D"/>
    <w:rsid w:val="0F772484"/>
    <w:rsid w:val="1028094B"/>
    <w:rsid w:val="102A3DF0"/>
    <w:rsid w:val="10302F3B"/>
    <w:rsid w:val="1037079D"/>
    <w:rsid w:val="10412856"/>
    <w:rsid w:val="104F4954"/>
    <w:rsid w:val="1070749E"/>
    <w:rsid w:val="10750A53"/>
    <w:rsid w:val="108325C8"/>
    <w:rsid w:val="10A544F9"/>
    <w:rsid w:val="10C11BA2"/>
    <w:rsid w:val="10C53AD6"/>
    <w:rsid w:val="10DD3999"/>
    <w:rsid w:val="10E25A30"/>
    <w:rsid w:val="10F41BD5"/>
    <w:rsid w:val="111A0D4F"/>
    <w:rsid w:val="11583891"/>
    <w:rsid w:val="115C2812"/>
    <w:rsid w:val="11AE5B1B"/>
    <w:rsid w:val="11DF6210"/>
    <w:rsid w:val="11EC4E44"/>
    <w:rsid w:val="120538FB"/>
    <w:rsid w:val="128E6F6A"/>
    <w:rsid w:val="12A86FD9"/>
    <w:rsid w:val="12CE31C0"/>
    <w:rsid w:val="12D673A1"/>
    <w:rsid w:val="12F0630A"/>
    <w:rsid w:val="12F554FB"/>
    <w:rsid w:val="12FD254C"/>
    <w:rsid w:val="13446422"/>
    <w:rsid w:val="13521EB6"/>
    <w:rsid w:val="1370283F"/>
    <w:rsid w:val="13BA3984"/>
    <w:rsid w:val="13EB30B0"/>
    <w:rsid w:val="13EE004C"/>
    <w:rsid w:val="145D3D39"/>
    <w:rsid w:val="14667A34"/>
    <w:rsid w:val="146705D2"/>
    <w:rsid w:val="14697BE6"/>
    <w:rsid w:val="14827909"/>
    <w:rsid w:val="14A237DC"/>
    <w:rsid w:val="14F952F8"/>
    <w:rsid w:val="14FE5F5C"/>
    <w:rsid w:val="152717B5"/>
    <w:rsid w:val="15446404"/>
    <w:rsid w:val="1573515B"/>
    <w:rsid w:val="15820E0E"/>
    <w:rsid w:val="158F1A82"/>
    <w:rsid w:val="15976604"/>
    <w:rsid w:val="15B348B4"/>
    <w:rsid w:val="15BB72AA"/>
    <w:rsid w:val="15CF145B"/>
    <w:rsid w:val="15F5110D"/>
    <w:rsid w:val="162A607A"/>
    <w:rsid w:val="1637241E"/>
    <w:rsid w:val="163E5980"/>
    <w:rsid w:val="165279AD"/>
    <w:rsid w:val="1658778B"/>
    <w:rsid w:val="16664C4C"/>
    <w:rsid w:val="16751B07"/>
    <w:rsid w:val="16865F0D"/>
    <w:rsid w:val="16931028"/>
    <w:rsid w:val="16D40DE1"/>
    <w:rsid w:val="16F41AB6"/>
    <w:rsid w:val="16F70437"/>
    <w:rsid w:val="1710324E"/>
    <w:rsid w:val="17142067"/>
    <w:rsid w:val="17230BEA"/>
    <w:rsid w:val="17AE1A29"/>
    <w:rsid w:val="17B43302"/>
    <w:rsid w:val="17C660CC"/>
    <w:rsid w:val="17EC5FF2"/>
    <w:rsid w:val="17F91738"/>
    <w:rsid w:val="180A0F27"/>
    <w:rsid w:val="18267BE3"/>
    <w:rsid w:val="182A43C3"/>
    <w:rsid w:val="18326CA3"/>
    <w:rsid w:val="184D6F90"/>
    <w:rsid w:val="18953CCD"/>
    <w:rsid w:val="189C07CD"/>
    <w:rsid w:val="18D75B41"/>
    <w:rsid w:val="18E641A6"/>
    <w:rsid w:val="18EC0018"/>
    <w:rsid w:val="18F63219"/>
    <w:rsid w:val="19173A91"/>
    <w:rsid w:val="197665C1"/>
    <w:rsid w:val="19821E18"/>
    <w:rsid w:val="19886BE5"/>
    <w:rsid w:val="19977715"/>
    <w:rsid w:val="19B04509"/>
    <w:rsid w:val="19B90B4A"/>
    <w:rsid w:val="19D473F5"/>
    <w:rsid w:val="19D8392A"/>
    <w:rsid w:val="19E50E13"/>
    <w:rsid w:val="1A150C75"/>
    <w:rsid w:val="1A253293"/>
    <w:rsid w:val="1A472AC9"/>
    <w:rsid w:val="1A543902"/>
    <w:rsid w:val="1A5C4D89"/>
    <w:rsid w:val="1A6625D6"/>
    <w:rsid w:val="1A6E0D68"/>
    <w:rsid w:val="1A7D4307"/>
    <w:rsid w:val="1A865FE9"/>
    <w:rsid w:val="1A947DA2"/>
    <w:rsid w:val="1A9D6217"/>
    <w:rsid w:val="1AC306D2"/>
    <w:rsid w:val="1AC63C67"/>
    <w:rsid w:val="1ACA59D4"/>
    <w:rsid w:val="1AD324ED"/>
    <w:rsid w:val="1AE923ED"/>
    <w:rsid w:val="1AF56B46"/>
    <w:rsid w:val="1B185709"/>
    <w:rsid w:val="1B207C5E"/>
    <w:rsid w:val="1B6B08F1"/>
    <w:rsid w:val="1B793B73"/>
    <w:rsid w:val="1B827539"/>
    <w:rsid w:val="1B8E0065"/>
    <w:rsid w:val="1B8E3619"/>
    <w:rsid w:val="1BA16335"/>
    <w:rsid w:val="1BBE6686"/>
    <w:rsid w:val="1BBF3438"/>
    <w:rsid w:val="1BCD646C"/>
    <w:rsid w:val="1C20736E"/>
    <w:rsid w:val="1C416952"/>
    <w:rsid w:val="1C7C61A8"/>
    <w:rsid w:val="1C7D5B40"/>
    <w:rsid w:val="1C883DA6"/>
    <w:rsid w:val="1CA31A0E"/>
    <w:rsid w:val="1CA36361"/>
    <w:rsid w:val="1CA95615"/>
    <w:rsid w:val="1CBC1555"/>
    <w:rsid w:val="1CBD4819"/>
    <w:rsid w:val="1CC01BFD"/>
    <w:rsid w:val="1D62418B"/>
    <w:rsid w:val="1D9D7C95"/>
    <w:rsid w:val="1DCA1E79"/>
    <w:rsid w:val="1DD9326E"/>
    <w:rsid w:val="1E0D0C73"/>
    <w:rsid w:val="1E245501"/>
    <w:rsid w:val="1E4D70BB"/>
    <w:rsid w:val="1E652798"/>
    <w:rsid w:val="1E6B4138"/>
    <w:rsid w:val="1E8632EE"/>
    <w:rsid w:val="1EA35FEA"/>
    <w:rsid w:val="1EA42B93"/>
    <w:rsid w:val="1EA43174"/>
    <w:rsid w:val="1EAE7806"/>
    <w:rsid w:val="1F015BE8"/>
    <w:rsid w:val="1F197416"/>
    <w:rsid w:val="1F253E23"/>
    <w:rsid w:val="1F256949"/>
    <w:rsid w:val="1F5B5A4B"/>
    <w:rsid w:val="1F5E16A0"/>
    <w:rsid w:val="1F7C3DDD"/>
    <w:rsid w:val="1F856665"/>
    <w:rsid w:val="203A606B"/>
    <w:rsid w:val="205D7A1F"/>
    <w:rsid w:val="20B02799"/>
    <w:rsid w:val="20BE2B36"/>
    <w:rsid w:val="20EA1DAD"/>
    <w:rsid w:val="21056955"/>
    <w:rsid w:val="21085780"/>
    <w:rsid w:val="21117B79"/>
    <w:rsid w:val="21255979"/>
    <w:rsid w:val="213333E4"/>
    <w:rsid w:val="21CF3F72"/>
    <w:rsid w:val="21DE60F4"/>
    <w:rsid w:val="21ED3680"/>
    <w:rsid w:val="22150D8A"/>
    <w:rsid w:val="225A5A6F"/>
    <w:rsid w:val="225B50ED"/>
    <w:rsid w:val="226508ED"/>
    <w:rsid w:val="22720A33"/>
    <w:rsid w:val="227D5433"/>
    <w:rsid w:val="227F50D5"/>
    <w:rsid w:val="22843E96"/>
    <w:rsid w:val="22885BF9"/>
    <w:rsid w:val="22B46BAD"/>
    <w:rsid w:val="22BD68CC"/>
    <w:rsid w:val="22E073A0"/>
    <w:rsid w:val="231336BF"/>
    <w:rsid w:val="232E3BC8"/>
    <w:rsid w:val="233A7FAB"/>
    <w:rsid w:val="233E10F9"/>
    <w:rsid w:val="238F05A3"/>
    <w:rsid w:val="23973225"/>
    <w:rsid w:val="23B14AC1"/>
    <w:rsid w:val="23E672A5"/>
    <w:rsid w:val="24434176"/>
    <w:rsid w:val="248A06DA"/>
    <w:rsid w:val="249A18B6"/>
    <w:rsid w:val="24A95456"/>
    <w:rsid w:val="24EA6EC3"/>
    <w:rsid w:val="25353670"/>
    <w:rsid w:val="253A1CF3"/>
    <w:rsid w:val="25587434"/>
    <w:rsid w:val="25595DD2"/>
    <w:rsid w:val="255C4DD5"/>
    <w:rsid w:val="25661A5B"/>
    <w:rsid w:val="25AD1CD6"/>
    <w:rsid w:val="25CF7050"/>
    <w:rsid w:val="265C30A7"/>
    <w:rsid w:val="269640B9"/>
    <w:rsid w:val="27380F4B"/>
    <w:rsid w:val="2752510C"/>
    <w:rsid w:val="279C55DC"/>
    <w:rsid w:val="27A001CF"/>
    <w:rsid w:val="27AA4D53"/>
    <w:rsid w:val="281F48F8"/>
    <w:rsid w:val="28226140"/>
    <w:rsid w:val="28694B8B"/>
    <w:rsid w:val="28B020E8"/>
    <w:rsid w:val="28BF3AB9"/>
    <w:rsid w:val="2905623A"/>
    <w:rsid w:val="2945385E"/>
    <w:rsid w:val="29513542"/>
    <w:rsid w:val="29614C3E"/>
    <w:rsid w:val="2977525D"/>
    <w:rsid w:val="2979112F"/>
    <w:rsid w:val="299E754F"/>
    <w:rsid w:val="29CC533E"/>
    <w:rsid w:val="29EA557F"/>
    <w:rsid w:val="2A102562"/>
    <w:rsid w:val="2A3004CC"/>
    <w:rsid w:val="2A666952"/>
    <w:rsid w:val="2A756F04"/>
    <w:rsid w:val="2A871484"/>
    <w:rsid w:val="2A880B33"/>
    <w:rsid w:val="2AE8441B"/>
    <w:rsid w:val="2B0E5D23"/>
    <w:rsid w:val="2B1A44FF"/>
    <w:rsid w:val="2B3260A2"/>
    <w:rsid w:val="2B3F2232"/>
    <w:rsid w:val="2B5318C8"/>
    <w:rsid w:val="2B7F2E0B"/>
    <w:rsid w:val="2B872ED7"/>
    <w:rsid w:val="2B991C74"/>
    <w:rsid w:val="2C033294"/>
    <w:rsid w:val="2C3B1B1B"/>
    <w:rsid w:val="2C4E511D"/>
    <w:rsid w:val="2C532710"/>
    <w:rsid w:val="2C6818AD"/>
    <w:rsid w:val="2C7154EF"/>
    <w:rsid w:val="2C7333ED"/>
    <w:rsid w:val="2C9E52AA"/>
    <w:rsid w:val="2CA61530"/>
    <w:rsid w:val="2CDC2894"/>
    <w:rsid w:val="2CDF383C"/>
    <w:rsid w:val="2CF37F79"/>
    <w:rsid w:val="2CF67C29"/>
    <w:rsid w:val="2D14044A"/>
    <w:rsid w:val="2D3A39FB"/>
    <w:rsid w:val="2D7707D2"/>
    <w:rsid w:val="2D7824C2"/>
    <w:rsid w:val="2DB42C49"/>
    <w:rsid w:val="2DE50733"/>
    <w:rsid w:val="2DEC5D5C"/>
    <w:rsid w:val="2E0A1F6A"/>
    <w:rsid w:val="2E1A01B5"/>
    <w:rsid w:val="2E350140"/>
    <w:rsid w:val="2E377928"/>
    <w:rsid w:val="2E7B4030"/>
    <w:rsid w:val="2EB57E94"/>
    <w:rsid w:val="2EC13E2B"/>
    <w:rsid w:val="2EC42C7A"/>
    <w:rsid w:val="2ED54CB2"/>
    <w:rsid w:val="2EE47B19"/>
    <w:rsid w:val="2F1E6340"/>
    <w:rsid w:val="2F3A3EF1"/>
    <w:rsid w:val="2F61560E"/>
    <w:rsid w:val="2F844336"/>
    <w:rsid w:val="2FA72ADC"/>
    <w:rsid w:val="2FBB6ACC"/>
    <w:rsid w:val="301E003D"/>
    <w:rsid w:val="30970224"/>
    <w:rsid w:val="311A7778"/>
    <w:rsid w:val="313E4873"/>
    <w:rsid w:val="319C3B4D"/>
    <w:rsid w:val="31BB4B77"/>
    <w:rsid w:val="31DE3900"/>
    <w:rsid w:val="320756DD"/>
    <w:rsid w:val="3233535A"/>
    <w:rsid w:val="32431B18"/>
    <w:rsid w:val="32602287"/>
    <w:rsid w:val="32670A19"/>
    <w:rsid w:val="32821B23"/>
    <w:rsid w:val="32852B7B"/>
    <w:rsid w:val="331838AD"/>
    <w:rsid w:val="33364265"/>
    <w:rsid w:val="334528CA"/>
    <w:rsid w:val="334C3A38"/>
    <w:rsid w:val="33596D28"/>
    <w:rsid w:val="33637EC3"/>
    <w:rsid w:val="33B45D0C"/>
    <w:rsid w:val="33D771A3"/>
    <w:rsid w:val="33F508A6"/>
    <w:rsid w:val="342C40ED"/>
    <w:rsid w:val="342E2D1F"/>
    <w:rsid w:val="34375386"/>
    <w:rsid w:val="343A2F06"/>
    <w:rsid w:val="348E1040"/>
    <w:rsid w:val="34991662"/>
    <w:rsid w:val="34AA332E"/>
    <w:rsid w:val="350E718F"/>
    <w:rsid w:val="35306BDB"/>
    <w:rsid w:val="353D22BD"/>
    <w:rsid w:val="3578329E"/>
    <w:rsid w:val="35B778E1"/>
    <w:rsid w:val="3619751C"/>
    <w:rsid w:val="36415E89"/>
    <w:rsid w:val="364450EB"/>
    <w:rsid w:val="364558D8"/>
    <w:rsid w:val="364B0F2B"/>
    <w:rsid w:val="36630477"/>
    <w:rsid w:val="368247AC"/>
    <w:rsid w:val="368E0145"/>
    <w:rsid w:val="369436F4"/>
    <w:rsid w:val="36CB62E7"/>
    <w:rsid w:val="36D056D3"/>
    <w:rsid w:val="36E21DFF"/>
    <w:rsid w:val="36EC36B1"/>
    <w:rsid w:val="37224F7B"/>
    <w:rsid w:val="37240FDC"/>
    <w:rsid w:val="375A27EB"/>
    <w:rsid w:val="3783368A"/>
    <w:rsid w:val="378671F7"/>
    <w:rsid w:val="37F86F59"/>
    <w:rsid w:val="37FD10CF"/>
    <w:rsid w:val="38092C35"/>
    <w:rsid w:val="381C26EF"/>
    <w:rsid w:val="384368F2"/>
    <w:rsid w:val="3845656E"/>
    <w:rsid w:val="38477753"/>
    <w:rsid w:val="387F4DA4"/>
    <w:rsid w:val="38B35A1A"/>
    <w:rsid w:val="39124D4B"/>
    <w:rsid w:val="39205D9E"/>
    <w:rsid w:val="3948655B"/>
    <w:rsid w:val="394C584E"/>
    <w:rsid w:val="39653124"/>
    <w:rsid w:val="399C32F4"/>
    <w:rsid w:val="39DF28E3"/>
    <w:rsid w:val="39EA1CCC"/>
    <w:rsid w:val="3A114CC2"/>
    <w:rsid w:val="3A147C15"/>
    <w:rsid w:val="3A395142"/>
    <w:rsid w:val="3A3B6103"/>
    <w:rsid w:val="3A402444"/>
    <w:rsid w:val="3A563C88"/>
    <w:rsid w:val="3ABB2076"/>
    <w:rsid w:val="3AD41A9E"/>
    <w:rsid w:val="3AEC158F"/>
    <w:rsid w:val="3B47283E"/>
    <w:rsid w:val="3B69407D"/>
    <w:rsid w:val="3B7E3D60"/>
    <w:rsid w:val="3B811C55"/>
    <w:rsid w:val="3BA56B50"/>
    <w:rsid w:val="3C434DC6"/>
    <w:rsid w:val="3C495460"/>
    <w:rsid w:val="3C6B4CC5"/>
    <w:rsid w:val="3C6E3646"/>
    <w:rsid w:val="3C7B47BA"/>
    <w:rsid w:val="3C805A5B"/>
    <w:rsid w:val="3CD04D51"/>
    <w:rsid w:val="3CF735EA"/>
    <w:rsid w:val="3D3B052F"/>
    <w:rsid w:val="3D6E288F"/>
    <w:rsid w:val="3D713825"/>
    <w:rsid w:val="3DC40CD9"/>
    <w:rsid w:val="3DF46B0D"/>
    <w:rsid w:val="3E0C5393"/>
    <w:rsid w:val="3E4C3E35"/>
    <w:rsid w:val="3E70009E"/>
    <w:rsid w:val="3E772B2E"/>
    <w:rsid w:val="3E933797"/>
    <w:rsid w:val="3E985BD3"/>
    <w:rsid w:val="3E9E4E87"/>
    <w:rsid w:val="3EAD4A34"/>
    <w:rsid w:val="3EAE67F0"/>
    <w:rsid w:val="3EC60FE9"/>
    <w:rsid w:val="3EC94FA6"/>
    <w:rsid w:val="3EDC080D"/>
    <w:rsid w:val="3EF92905"/>
    <w:rsid w:val="3F1C50AD"/>
    <w:rsid w:val="3F2E4202"/>
    <w:rsid w:val="3F301AC1"/>
    <w:rsid w:val="3F476B9F"/>
    <w:rsid w:val="3F555E1C"/>
    <w:rsid w:val="3F620FE1"/>
    <w:rsid w:val="3F634A8A"/>
    <w:rsid w:val="3F6A2774"/>
    <w:rsid w:val="3F7A66FA"/>
    <w:rsid w:val="3F8663DE"/>
    <w:rsid w:val="3F9B2F92"/>
    <w:rsid w:val="3FAC01DF"/>
    <w:rsid w:val="3FCB4B12"/>
    <w:rsid w:val="3FE72BAA"/>
    <w:rsid w:val="40466D5E"/>
    <w:rsid w:val="405204BF"/>
    <w:rsid w:val="405961D5"/>
    <w:rsid w:val="40630DD7"/>
    <w:rsid w:val="407A6EF0"/>
    <w:rsid w:val="40857B6F"/>
    <w:rsid w:val="40A01882"/>
    <w:rsid w:val="40CB1356"/>
    <w:rsid w:val="40EF1158"/>
    <w:rsid w:val="41115A74"/>
    <w:rsid w:val="412D224A"/>
    <w:rsid w:val="412E5470"/>
    <w:rsid w:val="413B57D4"/>
    <w:rsid w:val="41DE49B1"/>
    <w:rsid w:val="41E7318A"/>
    <w:rsid w:val="421156DC"/>
    <w:rsid w:val="42213A90"/>
    <w:rsid w:val="42A55452"/>
    <w:rsid w:val="42DF77E8"/>
    <w:rsid w:val="42FC7797"/>
    <w:rsid w:val="43210CDB"/>
    <w:rsid w:val="43375B7B"/>
    <w:rsid w:val="433D6A19"/>
    <w:rsid w:val="434A0702"/>
    <w:rsid w:val="43675A55"/>
    <w:rsid w:val="43714522"/>
    <w:rsid w:val="439D7FCF"/>
    <w:rsid w:val="43A40AF2"/>
    <w:rsid w:val="43A5385B"/>
    <w:rsid w:val="43BC223E"/>
    <w:rsid w:val="43BD1491"/>
    <w:rsid w:val="43BD69CC"/>
    <w:rsid w:val="43BE56FA"/>
    <w:rsid w:val="43E97E7C"/>
    <w:rsid w:val="43EF04D9"/>
    <w:rsid w:val="43FA01AB"/>
    <w:rsid w:val="440B65FC"/>
    <w:rsid w:val="441E4DA1"/>
    <w:rsid w:val="445A7916"/>
    <w:rsid w:val="4462631A"/>
    <w:rsid w:val="4474551E"/>
    <w:rsid w:val="447455FA"/>
    <w:rsid w:val="447A4D50"/>
    <w:rsid w:val="44A6065D"/>
    <w:rsid w:val="44BF51DD"/>
    <w:rsid w:val="44D37FBC"/>
    <w:rsid w:val="45397371"/>
    <w:rsid w:val="454809AA"/>
    <w:rsid w:val="456357E4"/>
    <w:rsid w:val="456A6AE6"/>
    <w:rsid w:val="457011B3"/>
    <w:rsid w:val="459C71FB"/>
    <w:rsid w:val="45D958B6"/>
    <w:rsid w:val="45E52F0B"/>
    <w:rsid w:val="463E7C5E"/>
    <w:rsid w:val="46787EE8"/>
    <w:rsid w:val="468839D7"/>
    <w:rsid w:val="46D1436F"/>
    <w:rsid w:val="46E04202"/>
    <w:rsid w:val="46F8572A"/>
    <w:rsid w:val="470339C7"/>
    <w:rsid w:val="47457EB4"/>
    <w:rsid w:val="47687292"/>
    <w:rsid w:val="47911556"/>
    <w:rsid w:val="47932933"/>
    <w:rsid w:val="479F10D3"/>
    <w:rsid w:val="47C754FB"/>
    <w:rsid w:val="47D13163"/>
    <w:rsid w:val="47D318F9"/>
    <w:rsid w:val="47D46525"/>
    <w:rsid w:val="47E57A30"/>
    <w:rsid w:val="481608EC"/>
    <w:rsid w:val="4833303D"/>
    <w:rsid w:val="483772B0"/>
    <w:rsid w:val="483C3E0E"/>
    <w:rsid w:val="485F3913"/>
    <w:rsid w:val="486933A7"/>
    <w:rsid w:val="48C55692"/>
    <w:rsid w:val="48DA2C66"/>
    <w:rsid w:val="48E1539E"/>
    <w:rsid w:val="491A08B0"/>
    <w:rsid w:val="492513F0"/>
    <w:rsid w:val="493D5513"/>
    <w:rsid w:val="49467FBD"/>
    <w:rsid w:val="49525138"/>
    <w:rsid w:val="495B1D5A"/>
    <w:rsid w:val="495F1A08"/>
    <w:rsid w:val="498824FE"/>
    <w:rsid w:val="498F5614"/>
    <w:rsid w:val="499E6DEB"/>
    <w:rsid w:val="49C97B1D"/>
    <w:rsid w:val="49D6277B"/>
    <w:rsid w:val="49FE5171"/>
    <w:rsid w:val="4A2F40FA"/>
    <w:rsid w:val="4A381C35"/>
    <w:rsid w:val="4A665A7D"/>
    <w:rsid w:val="4A7754C1"/>
    <w:rsid w:val="4A9274F7"/>
    <w:rsid w:val="4AAD40FF"/>
    <w:rsid w:val="4AED4AD2"/>
    <w:rsid w:val="4AF90069"/>
    <w:rsid w:val="4AFF1438"/>
    <w:rsid w:val="4B154506"/>
    <w:rsid w:val="4B26317A"/>
    <w:rsid w:val="4B3A65C3"/>
    <w:rsid w:val="4B4D48CE"/>
    <w:rsid w:val="4BC774AF"/>
    <w:rsid w:val="4BDB32F2"/>
    <w:rsid w:val="4BF36A73"/>
    <w:rsid w:val="4C0373D9"/>
    <w:rsid w:val="4C0A6BA1"/>
    <w:rsid w:val="4C0D3812"/>
    <w:rsid w:val="4C35316B"/>
    <w:rsid w:val="4C5D2DE6"/>
    <w:rsid w:val="4C613A68"/>
    <w:rsid w:val="4CDC5E73"/>
    <w:rsid w:val="4CF60855"/>
    <w:rsid w:val="4D05599E"/>
    <w:rsid w:val="4D2D61A6"/>
    <w:rsid w:val="4D355F0D"/>
    <w:rsid w:val="4D7E4702"/>
    <w:rsid w:val="4D9D2C0C"/>
    <w:rsid w:val="4DAA5548"/>
    <w:rsid w:val="4DDD0F6C"/>
    <w:rsid w:val="4DDD7E5F"/>
    <w:rsid w:val="4E3A00CA"/>
    <w:rsid w:val="4E4769A2"/>
    <w:rsid w:val="4E4D2773"/>
    <w:rsid w:val="4EA47A73"/>
    <w:rsid w:val="4EA62AB9"/>
    <w:rsid w:val="4EB424DB"/>
    <w:rsid w:val="4EC36DE4"/>
    <w:rsid w:val="4ECD25C4"/>
    <w:rsid w:val="4EDC0C29"/>
    <w:rsid w:val="4EE00BA7"/>
    <w:rsid w:val="4EF75830"/>
    <w:rsid w:val="4F0A5FD9"/>
    <w:rsid w:val="4F1847B3"/>
    <w:rsid w:val="4F42646A"/>
    <w:rsid w:val="4F524F63"/>
    <w:rsid w:val="4F5B42C3"/>
    <w:rsid w:val="4FB16F93"/>
    <w:rsid w:val="4FC52336"/>
    <w:rsid w:val="4FE51491"/>
    <w:rsid w:val="4FFB346E"/>
    <w:rsid w:val="502B3051"/>
    <w:rsid w:val="50462262"/>
    <w:rsid w:val="50501A26"/>
    <w:rsid w:val="50584677"/>
    <w:rsid w:val="506B1E14"/>
    <w:rsid w:val="507E34D2"/>
    <w:rsid w:val="508E5E86"/>
    <w:rsid w:val="5093712D"/>
    <w:rsid w:val="509448C9"/>
    <w:rsid w:val="50980E06"/>
    <w:rsid w:val="50A43A3C"/>
    <w:rsid w:val="50CE02F4"/>
    <w:rsid w:val="51331998"/>
    <w:rsid w:val="516A1CA8"/>
    <w:rsid w:val="51707B49"/>
    <w:rsid w:val="51D718C7"/>
    <w:rsid w:val="52505342"/>
    <w:rsid w:val="527458E8"/>
    <w:rsid w:val="528E791A"/>
    <w:rsid w:val="52936A4F"/>
    <w:rsid w:val="52D23FA9"/>
    <w:rsid w:val="532F2768"/>
    <w:rsid w:val="536C6D77"/>
    <w:rsid w:val="53736459"/>
    <w:rsid w:val="539725B9"/>
    <w:rsid w:val="53B048A1"/>
    <w:rsid w:val="53B27E0E"/>
    <w:rsid w:val="53B73250"/>
    <w:rsid w:val="53C315B8"/>
    <w:rsid w:val="53F54917"/>
    <w:rsid w:val="544C4B78"/>
    <w:rsid w:val="54550DCC"/>
    <w:rsid w:val="547F47A7"/>
    <w:rsid w:val="547F6CE6"/>
    <w:rsid w:val="54841680"/>
    <w:rsid w:val="54877ACD"/>
    <w:rsid w:val="54924E23"/>
    <w:rsid w:val="5495528E"/>
    <w:rsid w:val="54B971CF"/>
    <w:rsid w:val="54BB6C00"/>
    <w:rsid w:val="54CC5C05"/>
    <w:rsid w:val="54E52425"/>
    <w:rsid w:val="54FF3EA3"/>
    <w:rsid w:val="54FF433E"/>
    <w:rsid w:val="55023F28"/>
    <w:rsid w:val="552A7B27"/>
    <w:rsid w:val="55C8432B"/>
    <w:rsid w:val="55E07133"/>
    <w:rsid w:val="560222CE"/>
    <w:rsid w:val="564760B2"/>
    <w:rsid w:val="565048AE"/>
    <w:rsid w:val="566040EB"/>
    <w:rsid w:val="56882230"/>
    <w:rsid w:val="56893E7C"/>
    <w:rsid w:val="569F7227"/>
    <w:rsid w:val="56A42C52"/>
    <w:rsid w:val="56AA3137"/>
    <w:rsid w:val="56D54497"/>
    <w:rsid w:val="56D55286"/>
    <w:rsid w:val="56DD7DEC"/>
    <w:rsid w:val="56E37C18"/>
    <w:rsid w:val="56EE708C"/>
    <w:rsid w:val="56FF15A8"/>
    <w:rsid w:val="57121136"/>
    <w:rsid w:val="5717172E"/>
    <w:rsid w:val="573826DD"/>
    <w:rsid w:val="57422161"/>
    <w:rsid w:val="575D317D"/>
    <w:rsid w:val="577B3909"/>
    <w:rsid w:val="57B13C22"/>
    <w:rsid w:val="57D93826"/>
    <w:rsid w:val="57DA71EA"/>
    <w:rsid w:val="57F02DBA"/>
    <w:rsid w:val="581D4EF6"/>
    <w:rsid w:val="581D5B15"/>
    <w:rsid w:val="58384833"/>
    <w:rsid w:val="58825B29"/>
    <w:rsid w:val="58BA73F7"/>
    <w:rsid w:val="58C24B9F"/>
    <w:rsid w:val="59030C3A"/>
    <w:rsid w:val="591F7797"/>
    <w:rsid w:val="59377905"/>
    <w:rsid w:val="596B474B"/>
    <w:rsid w:val="59922E34"/>
    <w:rsid w:val="599C52A8"/>
    <w:rsid w:val="59A8341F"/>
    <w:rsid w:val="59AA2C98"/>
    <w:rsid w:val="59BD478B"/>
    <w:rsid w:val="59CA35B4"/>
    <w:rsid w:val="59CE6E11"/>
    <w:rsid w:val="59D67A6F"/>
    <w:rsid w:val="5A1B3807"/>
    <w:rsid w:val="5A49507E"/>
    <w:rsid w:val="5A4E7A60"/>
    <w:rsid w:val="5A867B53"/>
    <w:rsid w:val="5A8D6765"/>
    <w:rsid w:val="5A996DBC"/>
    <w:rsid w:val="5AB056BB"/>
    <w:rsid w:val="5ADD49A6"/>
    <w:rsid w:val="5AF4160D"/>
    <w:rsid w:val="5AF903EB"/>
    <w:rsid w:val="5B043399"/>
    <w:rsid w:val="5B241A3E"/>
    <w:rsid w:val="5B2A2098"/>
    <w:rsid w:val="5B2A7597"/>
    <w:rsid w:val="5B2D5273"/>
    <w:rsid w:val="5B5571D9"/>
    <w:rsid w:val="5B877CDF"/>
    <w:rsid w:val="5B931C9E"/>
    <w:rsid w:val="5BCB0D3D"/>
    <w:rsid w:val="5BFC633D"/>
    <w:rsid w:val="5C2065C4"/>
    <w:rsid w:val="5C3A276B"/>
    <w:rsid w:val="5C3C5D8B"/>
    <w:rsid w:val="5C5504D2"/>
    <w:rsid w:val="5C5C2FCC"/>
    <w:rsid w:val="5C817C69"/>
    <w:rsid w:val="5C8F0B89"/>
    <w:rsid w:val="5CCB1C6A"/>
    <w:rsid w:val="5CD72F94"/>
    <w:rsid w:val="5D034B40"/>
    <w:rsid w:val="5D364BA9"/>
    <w:rsid w:val="5D5C7FCC"/>
    <w:rsid w:val="5D7D010A"/>
    <w:rsid w:val="5D9555C5"/>
    <w:rsid w:val="5DAD5BB2"/>
    <w:rsid w:val="5DEE7DDB"/>
    <w:rsid w:val="5DF824F6"/>
    <w:rsid w:val="5E394EDC"/>
    <w:rsid w:val="5E465BF2"/>
    <w:rsid w:val="5E4F3C33"/>
    <w:rsid w:val="5EAE58CA"/>
    <w:rsid w:val="5EC2182D"/>
    <w:rsid w:val="5EE23362"/>
    <w:rsid w:val="5EF9443B"/>
    <w:rsid w:val="5F2C0A5F"/>
    <w:rsid w:val="5F2D60E0"/>
    <w:rsid w:val="5F553840"/>
    <w:rsid w:val="5FAF02FD"/>
    <w:rsid w:val="5FBD51CE"/>
    <w:rsid w:val="5FC23BC4"/>
    <w:rsid w:val="5FE07D05"/>
    <w:rsid w:val="5FFC2FA0"/>
    <w:rsid w:val="6022031E"/>
    <w:rsid w:val="60265D67"/>
    <w:rsid w:val="602B540A"/>
    <w:rsid w:val="60444879"/>
    <w:rsid w:val="60AA6949"/>
    <w:rsid w:val="60B63FDF"/>
    <w:rsid w:val="60E96DB8"/>
    <w:rsid w:val="60FF244A"/>
    <w:rsid w:val="611D1FCC"/>
    <w:rsid w:val="614A3BE6"/>
    <w:rsid w:val="61702784"/>
    <w:rsid w:val="61707F91"/>
    <w:rsid w:val="61731105"/>
    <w:rsid w:val="61B50D1E"/>
    <w:rsid w:val="61CA6B5B"/>
    <w:rsid w:val="61F07C7B"/>
    <w:rsid w:val="62130DE2"/>
    <w:rsid w:val="621755A1"/>
    <w:rsid w:val="621B7B60"/>
    <w:rsid w:val="6230253C"/>
    <w:rsid w:val="62586279"/>
    <w:rsid w:val="62981D02"/>
    <w:rsid w:val="62C7450D"/>
    <w:rsid w:val="62C97FD1"/>
    <w:rsid w:val="62DD3E94"/>
    <w:rsid w:val="63040749"/>
    <w:rsid w:val="63116347"/>
    <w:rsid w:val="631448DA"/>
    <w:rsid w:val="63252B53"/>
    <w:rsid w:val="64426798"/>
    <w:rsid w:val="644566C7"/>
    <w:rsid w:val="644A511E"/>
    <w:rsid w:val="645230C2"/>
    <w:rsid w:val="64852BFC"/>
    <w:rsid w:val="64CC3C50"/>
    <w:rsid w:val="64D709C5"/>
    <w:rsid w:val="64E336E7"/>
    <w:rsid w:val="650049A6"/>
    <w:rsid w:val="65211318"/>
    <w:rsid w:val="656F1687"/>
    <w:rsid w:val="65A239F0"/>
    <w:rsid w:val="65FC633C"/>
    <w:rsid w:val="66090303"/>
    <w:rsid w:val="66430FCE"/>
    <w:rsid w:val="6678773E"/>
    <w:rsid w:val="66877A2A"/>
    <w:rsid w:val="66994113"/>
    <w:rsid w:val="66AA2D4C"/>
    <w:rsid w:val="66D04A67"/>
    <w:rsid w:val="66E83455"/>
    <w:rsid w:val="671107CB"/>
    <w:rsid w:val="671A2A3A"/>
    <w:rsid w:val="67407119"/>
    <w:rsid w:val="677D63AA"/>
    <w:rsid w:val="678C79E3"/>
    <w:rsid w:val="67A54BE1"/>
    <w:rsid w:val="67C615F0"/>
    <w:rsid w:val="67C942F6"/>
    <w:rsid w:val="67F03CB5"/>
    <w:rsid w:val="67F34A60"/>
    <w:rsid w:val="68413F22"/>
    <w:rsid w:val="684C37A9"/>
    <w:rsid w:val="68506FFE"/>
    <w:rsid w:val="68564138"/>
    <w:rsid w:val="687B29EE"/>
    <w:rsid w:val="6888073E"/>
    <w:rsid w:val="689E7D5D"/>
    <w:rsid w:val="68C66268"/>
    <w:rsid w:val="68CF175C"/>
    <w:rsid w:val="68EF4B15"/>
    <w:rsid w:val="690E79D9"/>
    <w:rsid w:val="69162C2B"/>
    <w:rsid w:val="69251BEB"/>
    <w:rsid w:val="69333B8D"/>
    <w:rsid w:val="69752CD6"/>
    <w:rsid w:val="69807C2A"/>
    <w:rsid w:val="69BD4F96"/>
    <w:rsid w:val="69C05D8A"/>
    <w:rsid w:val="69C73313"/>
    <w:rsid w:val="69D22FB6"/>
    <w:rsid w:val="69DC26B1"/>
    <w:rsid w:val="69DD764A"/>
    <w:rsid w:val="69F3745B"/>
    <w:rsid w:val="69FD3359"/>
    <w:rsid w:val="6A1A7B2E"/>
    <w:rsid w:val="6A3942B2"/>
    <w:rsid w:val="6A427A88"/>
    <w:rsid w:val="6A8B520E"/>
    <w:rsid w:val="6ADB2195"/>
    <w:rsid w:val="6AF51566"/>
    <w:rsid w:val="6AFE7E7F"/>
    <w:rsid w:val="6B2B0AAB"/>
    <w:rsid w:val="6B3A73C5"/>
    <w:rsid w:val="6B535F95"/>
    <w:rsid w:val="6B5C52B4"/>
    <w:rsid w:val="6B883AD8"/>
    <w:rsid w:val="6B9419A4"/>
    <w:rsid w:val="6BAD0172"/>
    <w:rsid w:val="6BC84878"/>
    <w:rsid w:val="6BCF66B9"/>
    <w:rsid w:val="6BD10E4A"/>
    <w:rsid w:val="6C1C3133"/>
    <w:rsid w:val="6C5A7AD2"/>
    <w:rsid w:val="6C6A7AC0"/>
    <w:rsid w:val="6C8F6514"/>
    <w:rsid w:val="6CB17718"/>
    <w:rsid w:val="6CFB66E1"/>
    <w:rsid w:val="6D1F7E35"/>
    <w:rsid w:val="6D2F2FDA"/>
    <w:rsid w:val="6D5543E4"/>
    <w:rsid w:val="6D613EE1"/>
    <w:rsid w:val="6D6E64E5"/>
    <w:rsid w:val="6DCB3E09"/>
    <w:rsid w:val="6DE765B9"/>
    <w:rsid w:val="6DF055C3"/>
    <w:rsid w:val="6DFA18E3"/>
    <w:rsid w:val="6E0F7F33"/>
    <w:rsid w:val="6E4833ED"/>
    <w:rsid w:val="6E6C4E5A"/>
    <w:rsid w:val="6E7A0843"/>
    <w:rsid w:val="6E92178E"/>
    <w:rsid w:val="6EEE586F"/>
    <w:rsid w:val="6F380DAD"/>
    <w:rsid w:val="6F3B236C"/>
    <w:rsid w:val="6F3B4DFA"/>
    <w:rsid w:val="6F5A222E"/>
    <w:rsid w:val="6F654CF8"/>
    <w:rsid w:val="6F811C8E"/>
    <w:rsid w:val="6FE43F78"/>
    <w:rsid w:val="6FF11ABB"/>
    <w:rsid w:val="70052546"/>
    <w:rsid w:val="70085DD0"/>
    <w:rsid w:val="700E142B"/>
    <w:rsid w:val="70157679"/>
    <w:rsid w:val="70217BD0"/>
    <w:rsid w:val="702B1AD4"/>
    <w:rsid w:val="70366EC6"/>
    <w:rsid w:val="70647373"/>
    <w:rsid w:val="7070428E"/>
    <w:rsid w:val="709E3A43"/>
    <w:rsid w:val="71091281"/>
    <w:rsid w:val="71544AC9"/>
    <w:rsid w:val="71A57CB7"/>
    <w:rsid w:val="71D15636"/>
    <w:rsid w:val="72031996"/>
    <w:rsid w:val="7219208E"/>
    <w:rsid w:val="721C2EEC"/>
    <w:rsid w:val="72886963"/>
    <w:rsid w:val="728E2BC1"/>
    <w:rsid w:val="72C61D77"/>
    <w:rsid w:val="72ED68F0"/>
    <w:rsid w:val="731004AA"/>
    <w:rsid w:val="73473539"/>
    <w:rsid w:val="734B4066"/>
    <w:rsid w:val="7354748F"/>
    <w:rsid w:val="73575C0F"/>
    <w:rsid w:val="73821A52"/>
    <w:rsid w:val="738B7EA4"/>
    <w:rsid w:val="73993FFB"/>
    <w:rsid w:val="73A155A6"/>
    <w:rsid w:val="73B25A48"/>
    <w:rsid w:val="73B37E7A"/>
    <w:rsid w:val="73B7347A"/>
    <w:rsid w:val="73BB075A"/>
    <w:rsid w:val="74146799"/>
    <w:rsid w:val="74381E70"/>
    <w:rsid w:val="749832E8"/>
    <w:rsid w:val="74B27965"/>
    <w:rsid w:val="74BC2D03"/>
    <w:rsid w:val="74D3219B"/>
    <w:rsid w:val="74E455AC"/>
    <w:rsid w:val="74FF7233"/>
    <w:rsid w:val="750E0AAE"/>
    <w:rsid w:val="75302251"/>
    <w:rsid w:val="754B57CB"/>
    <w:rsid w:val="75513B92"/>
    <w:rsid w:val="75521133"/>
    <w:rsid w:val="75624DE6"/>
    <w:rsid w:val="756B1EDB"/>
    <w:rsid w:val="75941C40"/>
    <w:rsid w:val="759977B7"/>
    <w:rsid w:val="759D1E72"/>
    <w:rsid w:val="75AF74EC"/>
    <w:rsid w:val="760650F7"/>
    <w:rsid w:val="760B7AD9"/>
    <w:rsid w:val="76241DC1"/>
    <w:rsid w:val="763D6616"/>
    <w:rsid w:val="765D0AC2"/>
    <w:rsid w:val="766B0D4A"/>
    <w:rsid w:val="766E0306"/>
    <w:rsid w:val="766F0A02"/>
    <w:rsid w:val="76767F28"/>
    <w:rsid w:val="76BD21B0"/>
    <w:rsid w:val="76C36E3A"/>
    <w:rsid w:val="771B1C48"/>
    <w:rsid w:val="774802BD"/>
    <w:rsid w:val="774E6325"/>
    <w:rsid w:val="776B7302"/>
    <w:rsid w:val="77752ACA"/>
    <w:rsid w:val="77957A74"/>
    <w:rsid w:val="77BA5DC7"/>
    <w:rsid w:val="77D36F5B"/>
    <w:rsid w:val="77D5456F"/>
    <w:rsid w:val="78185266"/>
    <w:rsid w:val="782B19EF"/>
    <w:rsid w:val="78307C78"/>
    <w:rsid w:val="78521B33"/>
    <w:rsid w:val="78563D60"/>
    <w:rsid w:val="78730464"/>
    <w:rsid w:val="787B4617"/>
    <w:rsid w:val="789046A6"/>
    <w:rsid w:val="78C8581A"/>
    <w:rsid w:val="78DB39B7"/>
    <w:rsid w:val="79216FB6"/>
    <w:rsid w:val="7949458C"/>
    <w:rsid w:val="797535A9"/>
    <w:rsid w:val="797B7D85"/>
    <w:rsid w:val="798F0E10"/>
    <w:rsid w:val="79A84CF6"/>
    <w:rsid w:val="79C02F7D"/>
    <w:rsid w:val="7A330376"/>
    <w:rsid w:val="7A460876"/>
    <w:rsid w:val="7A4F2DB3"/>
    <w:rsid w:val="7A7E71CA"/>
    <w:rsid w:val="7A993CB5"/>
    <w:rsid w:val="7AC55E0C"/>
    <w:rsid w:val="7AF62794"/>
    <w:rsid w:val="7AF84098"/>
    <w:rsid w:val="7B123FF8"/>
    <w:rsid w:val="7B1D4732"/>
    <w:rsid w:val="7B2D19F8"/>
    <w:rsid w:val="7B8515EA"/>
    <w:rsid w:val="7C13614C"/>
    <w:rsid w:val="7C286D9F"/>
    <w:rsid w:val="7C7952FA"/>
    <w:rsid w:val="7C8205D3"/>
    <w:rsid w:val="7CA27AA9"/>
    <w:rsid w:val="7CDA0F2A"/>
    <w:rsid w:val="7CF24A77"/>
    <w:rsid w:val="7D053E64"/>
    <w:rsid w:val="7D240540"/>
    <w:rsid w:val="7D3957CF"/>
    <w:rsid w:val="7D407301"/>
    <w:rsid w:val="7D751B04"/>
    <w:rsid w:val="7D986F5E"/>
    <w:rsid w:val="7DAF2505"/>
    <w:rsid w:val="7DB54CF6"/>
    <w:rsid w:val="7DC10FD6"/>
    <w:rsid w:val="7DDA357B"/>
    <w:rsid w:val="7DE5079C"/>
    <w:rsid w:val="7DFE434E"/>
    <w:rsid w:val="7E0B2192"/>
    <w:rsid w:val="7E4E5490"/>
    <w:rsid w:val="7E7C2111"/>
    <w:rsid w:val="7E9E06D8"/>
    <w:rsid w:val="7E9F14AB"/>
    <w:rsid w:val="7EAF5894"/>
    <w:rsid w:val="7EAF63CF"/>
    <w:rsid w:val="7EB24D50"/>
    <w:rsid w:val="7EB42E09"/>
    <w:rsid w:val="7ED72E9F"/>
    <w:rsid w:val="7F010848"/>
    <w:rsid w:val="7F070B46"/>
    <w:rsid w:val="7F160CF6"/>
    <w:rsid w:val="7F473382"/>
    <w:rsid w:val="7F8A4A8F"/>
    <w:rsid w:val="7FD76DDD"/>
    <w:rsid w:val="7FF40B09"/>
    <w:rsid w:val="7FF862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5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Body text|5_"/>
    <w:basedOn w:val="5"/>
    <w:link w:val="7"/>
    <w:qFormat/>
    <w:uiPriority w:val="0"/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7">
    <w:name w:val="Body text|5"/>
    <w:basedOn w:val="1"/>
    <w:link w:val="6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character" w:customStyle="1" w:styleId="8">
    <w:name w:val="Heading #1|1_"/>
    <w:basedOn w:val="5"/>
    <w:link w:val="9"/>
    <w:qFormat/>
    <w:uiPriority w:val="0"/>
    <w:rPr>
      <w:rFonts w:ascii="宋体" w:hAnsi="宋体" w:eastAsia="宋体" w:cs="宋体"/>
      <w:sz w:val="102"/>
      <w:szCs w:val="102"/>
      <w:u w:val="none"/>
      <w:shd w:val="clear" w:color="auto" w:fill="auto"/>
      <w:lang w:val="zh-TW" w:eastAsia="zh-TW" w:bidi="zh-TW"/>
    </w:rPr>
  </w:style>
  <w:style w:type="paragraph" w:customStyle="1" w:styleId="9">
    <w:name w:val="Heading #1|1"/>
    <w:basedOn w:val="1"/>
    <w:link w:val="8"/>
    <w:qFormat/>
    <w:uiPriority w:val="0"/>
    <w:pPr>
      <w:widowControl w:val="0"/>
      <w:shd w:val="clear" w:color="auto" w:fill="auto"/>
      <w:spacing w:before="1440" w:after="1080"/>
      <w:jc w:val="center"/>
      <w:outlineLvl w:val="0"/>
    </w:pPr>
    <w:rPr>
      <w:rFonts w:ascii="宋体" w:hAnsi="宋体" w:eastAsia="宋体" w:cs="宋体"/>
      <w:sz w:val="102"/>
      <w:szCs w:val="102"/>
      <w:u w:val="none"/>
      <w:shd w:val="clear" w:color="auto" w:fill="auto"/>
      <w:lang w:val="zh-TW" w:eastAsia="zh-TW" w:bidi="zh-TW"/>
    </w:rPr>
  </w:style>
  <w:style w:type="character" w:customStyle="1" w:styleId="10">
    <w:name w:val="Header or footer|3_"/>
    <w:basedOn w:val="5"/>
    <w:link w:val="11"/>
    <w:qFormat/>
    <w:uiPriority w:val="0"/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1">
    <w:name w:val="Header or footer|3"/>
    <w:basedOn w:val="1"/>
    <w:link w:val="10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12">
    <w:name w:val="Heading #2|1_"/>
    <w:basedOn w:val="5"/>
    <w:link w:val="13"/>
    <w:qFormat/>
    <w:uiPriority w:val="0"/>
    <w:rPr>
      <w:rFonts w:ascii="宋体" w:hAnsi="宋体" w:eastAsia="宋体" w:cs="宋体"/>
      <w:sz w:val="64"/>
      <w:szCs w:val="64"/>
      <w:u w:val="none"/>
      <w:shd w:val="clear" w:color="auto" w:fill="auto"/>
      <w:lang w:val="zh-TW" w:eastAsia="zh-TW" w:bidi="zh-TW"/>
    </w:rPr>
  </w:style>
  <w:style w:type="paragraph" w:customStyle="1" w:styleId="13">
    <w:name w:val="Heading #2|1"/>
    <w:basedOn w:val="1"/>
    <w:link w:val="12"/>
    <w:qFormat/>
    <w:uiPriority w:val="0"/>
    <w:pPr>
      <w:widowControl w:val="0"/>
      <w:shd w:val="clear" w:color="auto" w:fill="auto"/>
      <w:spacing w:after="880"/>
      <w:jc w:val="center"/>
      <w:outlineLvl w:val="1"/>
    </w:pPr>
    <w:rPr>
      <w:rFonts w:ascii="宋体" w:hAnsi="宋体" w:eastAsia="宋体" w:cs="宋体"/>
      <w:sz w:val="64"/>
      <w:szCs w:val="64"/>
      <w:u w:val="none"/>
      <w:shd w:val="clear" w:color="auto" w:fill="auto"/>
      <w:lang w:val="zh-TW" w:eastAsia="zh-TW" w:bidi="zh-TW"/>
    </w:rPr>
  </w:style>
  <w:style w:type="character" w:customStyle="1" w:styleId="14">
    <w:name w:val="Heading #4|1_"/>
    <w:basedOn w:val="5"/>
    <w:link w:val="15"/>
    <w:qFormat/>
    <w:uiPriority w:val="0"/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15">
    <w:name w:val="Heading #4|1"/>
    <w:basedOn w:val="1"/>
    <w:link w:val="14"/>
    <w:qFormat/>
    <w:uiPriority w:val="0"/>
    <w:pPr>
      <w:widowControl w:val="0"/>
      <w:shd w:val="clear" w:color="auto" w:fill="auto"/>
      <w:spacing w:after="1730"/>
      <w:outlineLvl w:val="3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character" w:customStyle="1" w:styleId="16">
    <w:name w:val="Heading #3|2_"/>
    <w:basedOn w:val="5"/>
    <w:link w:val="17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7">
    <w:name w:val="Heading #3|2"/>
    <w:basedOn w:val="1"/>
    <w:link w:val="16"/>
    <w:qFormat/>
    <w:uiPriority w:val="0"/>
    <w:pPr>
      <w:widowControl w:val="0"/>
      <w:shd w:val="clear" w:color="auto" w:fill="auto"/>
      <w:spacing w:after="530"/>
      <w:ind w:firstLine="350"/>
      <w:outlineLvl w:val="2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18">
    <w:name w:val="Body text|1_"/>
    <w:basedOn w:val="5"/>
    <w:link w:val="19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9">
    <w:name w:val="Body text|1"/>
    <w:basedOn w:val="1"/>
    <w:link w:val="18"/>
    <w:qFormat/>
    <w:uiPriority w:val="0"/>
    <w:pPr>
      <w:widowControl w:val="0"/>
      <w:shd w:val="clear" w:color="auto" w:fill="auto"/>
      <w:spacing w:line="410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0">
    <w:name w:val="Header or footer|1_"/>
    <w:basedOn w:val="5"/>
    <w:link w:val="21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21">
    <w:name w:val="Header or footer|1"/>
    <w:basedOn w:val="1"/>
    <w:link w:val="20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2">
    <w:name w:val="Body text|4_"/>
    <w:basedOn w:val="5"/>
    <w:link w:val="23"/>
    <w:qFormat/>
    <w:uiPriority w:val="0"/>
    <w:rPr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23">
    <w:name w:val="Body text|4"/>
    <w:basedOn w:val="1"/>
    <w:link w:val="22"/>
    <w:qFormat/>
    <w:uiPriority w:val="0"/>
    <w:pPr>
      <w:widowControl w:val="0"/>
      <w:shd w:val="clear" w:color="auto" w:fill="auto"/>
      <w:ind w:hanging="1380"/>
    </w:pPr>
    <w:rPr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24">
    <w:name w:val="Table of contents|1_"/>
    <w:basedOn w:val="5"/>
    <w:link w:val="25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25">
    <w:name w:val="Table of contents|1"/>
    <w:basedOn w:val="1"/>
    <w:link w:val="24"/>
    <w:qFormat/>
    <w:uiPriority w:val="0"/>
    <w:pPr>
      <w:widowControl w:val="0"/>
      <w:shd w:val="clear" w:color="auto" w:fill="auto"/>
      <w:spacing w:after="6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6">
    <w:name w:val="Body text|8_"/>
    <w:basedOn w:val="5"/>
    <w:link w:val="27"/>
    <w:qFormat/>
    <w:uiPriority w:val="0"/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27">
    <w:name w:val="Body text|8"/>
    <w:basedOn w:val="1"/>
    <w:link w:val="26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7"/>
      <w:szCs w:val="17"/>
      <w:u w:val="none"/>
      <w:shd w:val="clear" w:color="auto" w:fill="auto"/>
      <w:lang w:val="zh-TW" w:eastAsia="zh-TW" w:bidi="zh-TW"/>
    </w:rPr>
  </w:style>
  <w:style w:type="character" w:customStyle="1" w:styleId="28">
    <w:name w:val="Heading #3|1_"/>
    <w:basedOn w:val="5"/>
    <w:link w:val="29"/>
    <w:qFormat/>
    <w:uiPriority w:val="0"/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29">
    <w:name w:val="Heading #3|1"/>
    <w:basedOn w:val="1"/>
    <w:link w:val="28"/>
    <w:qFormat/>
    <w:uiPriority w:val="0"/>
    <w:pPr>
      <w:widowControl w:val="0"/>
      <w:shd w:val="clear" w:color="auto" w:fill="auto"/>
      <w:spacing w:line="1033" w:lineRule="exact"/>
      <w:ind w:left="-20"/>
      <w:jc w:val="center"/>
      <w:outlineLvl w:val="2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30">
    <w:name w:val="Heading #4|2_"/>
    <w:basedOn w:val="5"/>
    <w:link w:val="31"/>
    <w:qFormat/>
    <w:uiPriority w:val="0"/>
    <w:rPr>
      <w:rFonts w:ascii="宋体" w:hAnsi="宋体" w:eastAsia="宋体" w:cs="宋体"/>
      <w:sz w:val="30"/>
      <w:szCs w:val="30"/>
      <w:u w:val="none"/>
      <w:shd w:val="clear" w:color="auto" w:fill="FFFFFF"/>
      <w:lang w:val="zh-TW" w:eastAsia="zh-TW" w:bidi="zh-TW"/>
    </w:rPr>
  </w:style>
  <w:style w:type="paragraph" w:customStyle="1" w:styleId="31">
    <w:name w:val="Heading #4|2"/>
    <w:basedOn w:val="1"/>
    <w:link w:val="30"/>
    <w:qFormat/>
    <w:uiPriority w:val="0"/>
    <w:pPr>
      <w:widowControl w:val="0"/>
      <w:shd w:val="clear" w:color="auto" w:fill="auto"/>
      <w:spacing w:after="820" w:line="778" w:lineRule="exact"/>
      <w:outlineLvl w:val="3"/>
    </w:pPr>
    <w:rPr>
      <w:rFonts w:ascii="宋体" w:hAnsi="宋体" w:eastAsia="宋体" w:cs="宋体"/>
      <w:sz w:val="30"/>
      <w:szCs w:val="30"/>
      <w:u w:val="none"/>
      <w:shd w:val="clear" w:color="auto" w:fill="FFFFFF"/>
      <w:lang w:val="zh-TW" w:eastAsia="zh-TW" w:bidi="zh-TW"/>
    </w:rPr>
  </w:style>
  <w:style w:type="character" w:customStyle="1" w:styleId="32">
    <w:name w:val="Body text|3_"/>
    <w:basedOn w:val="5"/>
    <w:link w:val="33"/>
    <w:qFormat/>
    <w:uiPriority w:val="0"/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33">
    <w:name w:val="Body text|3"/>
    <w:basedOn w:val="1"/>
    <w:link w:val="32"/>
    <w:qFormat/>
    <w:uiPriority w:val="0"/>
    <w:pPr>
      <w:widowControl w:val="0"/>
      <w:shd w:val="clear" w:color="auto" w:fill="auto"/>
      <w:spacing w:line="778" w:lineRule="exact"/>
      <w:jc w:val="right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character" w:customStyle="1" w:styleId="34">
    <w:name w:val="Body text|2_"/>
    <w:basedOn w:val="5"/>
    <w:link w:val="35"/>
    <w:qFormat/>
    <w:uiPriority w:val="0"/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  <w:style w:type="paragraph" w:customStyle="1" w:styleId="35">
    <w:name w:val="Body text|2"/>
    <w:basedOn w:val="1"/>
    <w:link w:val="34"/>
    <w:qFormat/>
    <w:uiPriority w:val="0"/>
    <w:pPr>
      <w:widowControl w:val="0"/>
      <w:shd w:val="clear" w:color="auto" w:fill="auto"/>
    </w:pPr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  <w:style w:type="character" w:customStyle="1" w:styleId="36">
    <w:name w:val="Body text|6_"/>
    <w:basedOn w:val="5"/>
    <w:link w:val="37"/>
    <w:qFormat/>
    <w:uiPriority w:val="0"/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  <w:style w:type="paragraph" w:customStyle="1" w:styleId="37">
    <w:name w:val="Body text|6"/>
    <w:basedOn w:val="1"/>
    <w:link w:val="36"/>
    <w:qFormat/>
    <w:uiPriority w:val="0"/>
    <w:pPr>
      <w:widowControl w:val="0"/>
      <w:shd w:val="clear" w:color="auto" w:fill="auto"/>
      <w:spacing w:line="157" w:lineRule="exact"/>
      <w:jc w:val="center"/>
    </w:pPr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  <w:style w:type="character" w:customStyle="1" w:styleId="38">
    <w:name w:val="Body text|7_"/>
    <w:basedOn w:val="5"/>
    <w:link w:val="39"/>
    <w:qFormat/>
    <w:uiPriority w:val="0"/>
    <w:rPr>
      <w:sz w:val="15"/>
      <w:szCs w:val="15"/>
      <w:u w:val="none"/>
      <w:shd w:val="clear" w:color="auto" w:fill="auto"/>
      <w:lang w:val="zh-TW" w:eastAsia="zh-TW" w:bidi="zh-TW"/>
    </w:rPr>
  </w:style>
  <w:style w:type="paragraph" w:customStyle="1" w:styleId="39">
    <w:name w:val="Body text|7"/>
    <w:basedOn w:val="1"/>
    <w:link w:val="38"/>
    <w:qFormat/>
    <w:uiPriority w:val="0"/>
    <w:pPr>
      <w:widowControl w:val="0"/>
      <w:shd w:val="clear" w:color="auto" w:fill="auto"/>
      <w:jc w:val="right"/>
    </w:pPr>
    <w:rPr>
      <w:sz w:val="15"/>
      <w:szCs w:val="15"/>
      <w:u w:val="none"/>
      <w:shd w:val="clear" w:color="auto" w:fill="auto"/>
      <w:lang w:val="zh-TW" w:eastAsia="zh-TW" w:bidi="zh-TW"/>
    </w:rPr>
  </w:style>
  <w:style w:type="character" w:customStyle="1" w:styleId="40">
    <w:name w:val="Other|2_"/>
    <w:basedOn w:val="5"/>
    <w:link w:val="41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1">
    <w:name w:val="Other|2"/>
    <w:basedOn w:val="1"/>
    <w:link w:val="40"/>
    <w:qFormat/>
    <w:uiPriority w:val="0"/>
    <w:pPr>
      <w:widowControl w:val="0"/>
      <w:shd w:val="clear" w:color="auto" w:fill="auto"/>
      <w:spacing w:line="410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42">
    <w:name w:val="Other|1_"/>
    <w:basedOn w:val="5"/>
    <w:link w:val="43"/>
    <w:qFormat/>
    <w:uiPriority w:val="0"/>
    <w:rPr>
      <w:rFonts w:ascii="宋体" w:hAnsi="宋体" w:eastAsia="宋体" w:cs="宋体"/>
      <w:b/>
      <w:bCs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link w:val="42"/>
    <w:qFormat/>
    <w:uiPriority w:val="0"/>
    <w:pPr>
      <w:widowControl w:val="0"/>
      <w:shd w:val="clear" w:color="auto" w:fill="auto"/>
    </w:pPr>
    <w:rPr>
      <w:rFonts w:ascii="宋体" w:hAnsi="宋体" w:eastAsia="宋体" w:cs="宋体"/>
      <w:b/>
      <w:bCs/>
      <w:sz w:val="20"/>
      <w:szCs w:val="2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52.xml"/><Relationship Id="rId98" Type="http://schemas.openxmlformats.org/officeDocument/2006/relationships/header" Target="header43.xml"/><Relationship Id="rId97" Type="http://schemas.openxmlformats.org/officeDocument/2006/relationships/header" Target="header42.xml"/><Relationship Id="rId96" Type="http://schemas.openxmlformats.org/officeDocument/2006/relationships/header" Target="header41.xml"/><Relationship Id="rId95" Type="http://schemas.openxmlformats.org/officeDocument/2006/relationships/footer" Target="footer51.xml"/><Relationship Id="rId94" Type="http://schemas.openxmlformats.org/officeDocument/2006/relationships/footer" Target="footer50.xml"/><Relationship Id="rId93" Type="http://schemas.openxmlformats.org/officeDocument/2006/relationships/header" Target="header40.xml"/><Relationship Id="rId92" Type="http://schemas.openxmlformats.org/officeDocument/2006/relationships/header" Target="header39.xml"/><Relationship Id="rId91" Type="http://schemas.openxmlformats.org/officeDocument/2006/relationships/footer" Target="footer49.xml"/><Relationship Id="rId90" Type="http://schemas.openxmlformats.org/officeDocument/2006/relationships/footer" Target="footer48.xml"/><Relationship Id="rId9" Type="http://schemas.openxmlformats.org/officeDocument/2006/relationships/footer" Target="footer3.xml"/><Relationship Id="rId89" Type="http://schemas.openxmlformats.org/officeDocument/2006/relationships/header" Target="header38.xml"/><Relationship Id="rId88" Type="http://schemas.openxmlformats.org/officeDocument/2006/relationships/header" Target="header37.xml"/><Relationship Id="rId87" Type="http://schemas.openxmlformats.org/officeDocument/2006/relationships/footer" Target="footer47.xml"/><Relationship Id="rId86" Type="http://schemas.openxmlformats.org/officeDocument/2006/relationships/footer" Target="footer46.xml"/><Relationship Id="rId85" Type="http://schemas.openxmlformats.org/officeDocument/2006/relationships/header" Target="header36.xml"/><Relationship Id="rId84" Type="http://schemas.openxmlformats.org/officeDocument/2006/relationships/header" Target="header35.xml"/><Relationship Id="rId835" Type="http://schemas.openxmlformats.org/officeDocument/2006/relationships/fontTable" Target="fontTable.xml"/><Relationship Id="rId834" Type="http://schemas.openxmlformats.org/officeDocument/2006/relationships/numbering" Target="numbering.xml"/><Relationship Id="rId833" Type="http://schemas.openxmlformats.org/officeDocument/2006/relationships/customXml" Target="../customXml/item1.xml"/><Relationship Id="rId832" Type="http://schemas.openxmlformats.org/officeDocument/2006/relationships/theme" Target="theme/theme1.xml"/><Relationship Id="rId831" Type="http://schemas.openxmlformats.org/officeDocument/2006/relationships/footer" Target="footer419.xml"/><Relationship Id="rId830" Type="http://schemas.openxmlformats.org/officeDocument/2006/relationships/footer" Target="footer418.xml"/><Relationship Id="rId83" Type="http://schemas.openxmlformats.org/officeDocument/2006/relationships/footer" Target="footer45.xml"/><Relationship Id="rId829" Type="http://schemas.openxmlformats.org/officeDocument/2006/relationships/header" Target="header408.xml"/><Relationship Id="rId828" Type="http://schemas.openxmlformats.org/officeDocument/2006/relationships/header" Target="header407.xml"/><Relationship Id="rId827" Type="http://schemas.openxmlformats.org/officeDocument/2006/relationships/footer" Target="footer417.xml"/><Relationship Id="rId826" Type="http://schemas.openxmlformats.org/officeDocument/2006/relationships/footer" Target="footer416.xml"/><Relationship Id="rId825" Type="http://schemas.openxmlformats.org/officeDocument/2006/relationships/header" Target="header406.xml"/><Relationship Id="rId824" Type="http://schemas.openxmlformats.org/officeDocument/2006/relationships/header" Target="header405.xml"/><Relationship Id="rId823" Type="http://schemas.openxmlformats.org/officeDocument/2006/relationships/footer" Target="footer415.xml"/><Relationship Id="rId822" Type="http://schemas.openxmlformats.org/officeDocument/2006/relationships/footer" Target="footer414.xml"/><Relationship Id="rId821" Type="http://schemas.openxmlformats.org/officeDocument/2006/relationships/header" Target="header404.xml"/><Relationship Id="rId820" Type="http://schemas.openxmlformats.org/officeDocument/2006/relationships/header" Target="header403.xml"/><Relationship Id="rId82" Type="http://schemas.openxmlformats.org/officeDocument/2006/relationships/footer" Target="footer44.xml"/><Relationship Id="rId819" Type="http://schemas.openxmlformats.org/officeDocument/2006/relationships/footer" Target="footer413.xml"/><Relationship Id="rId818" Type="http://schemas.openxmlformats.org/officeDocument/2006/relationships/footer" Target="footer412.xml"/><Relationship Id="rId817" Type="http://schemas.openxmlformats.org/officeDocument/2006/relationships/footer" Target="footer411.xml"/><Relationship Id="rId816" Type="http://schemas.openxmlformats.org/officeDocument/2006/relationships/header" Target="header402.xml"/><Relationship Id="rId815" Type="http://schemas.openxmlformats.org/officeDocument/2006/relationships/header" Target="header401.xml"/><Relationship Id="rId814" Type="http://schemas.openxmlformats.org/officeDocument/2006/relationships/header" Target="header400.xml"/><Relationship Id="rId813" Type="http://schemas.openxmlformats.org/officeDocument/2006/relationships/footer" Target="footer410.xml"/><Relationship Id="rId812" Type="http://schemas.openxmlformats.org/officeDocument/2006/relationships/footer" Target="footer409.xml"/><Relationship Id="rId811" Type="http://schemas.openxmlformats.org/officeDocument/2006/relationships/header" Target="header399.xml"/><Relationship Id="rId810" Type="http://schemas.openxmlformats.org/officeDocument/2006/relationships/header" Target="header398.xml"/><Relationship Id="rId81" Type="http://schemas.openxmlformats.org/officeDocument/2006/relationships/header" Target="header34.xml"/><Relationship Id="rId809" Type="http://schemas.openxmlformats.org/officeDocument/2006/relationships/footer" Target="footer408.xml"/><Relationship Id="rId808" Type="http://schemas.openxmlformats.org/officeDocument/2006/relationships/footer" Target="footer407.xml"/><Relationship Id="rId807" Type="http://schemas.openxmlformats.org/officeDocument/2006/relationships/header" Target="header397.xml"/><Relationship Id="rId806" Type="http://schemas.openxmlformats.org/officeDocument/2006/relationships/header" Target="header396.xml"/><Relationship Id="rId805" Type="http://schemas.openxmlformats.org/officeDocument/2006/relationships/footer" Target="footer406.xml"/><Relationship Id="rId804" Type="http://schemas.openxmlformats.org/officeDocument/2006/relationships/footer" Target="footer405.xml"/><Relationship Id="rId803" Type="http://schemas.openxmlformats.org/officeDocument/2006/relationships/footer" Target="footer404.xml"/><Relationship Id="rId802" Type="http://schemas.openxmlformats.org/officeDocument/2006/relationships/header" Target="header395.xml"/><Relationship Id="rId801" Type="http://schemas.openxmlformats.org/officeDocument/2006/relationships/header" Target="header394.xml"/><Relationship Id="rId800" Type="http://schemas.openxmlformats.org/officeDocument/2006/relationships/header" Target="header393.xml"/><Relationship Id="rId80" Type="http://schemas.openxmlformats.org/officeDocument/2006/relationships/header" Target="header33.xml"/><Relationship Id="rId8" Type="http://schemas.openxmlformats.org/officeDocument/2006/relationships/footer" Target="footer2.xml"/><Relationship Id="rId799" Type="http://schemas.openxmlformats.org/officeDocument/2006/relationships/footer" Target="footer403.xml"/><Relationship Id="rId798" Type="http://schemas.openxmlformats.org/officeDocument/2006/relationships/footer" Target="footer402.xml"/><Relationship Id="rId797" Type="http://schemas.openxmlformats.org/officeDocument/2006/relationships/header" Target="header392.xml"/><Relationship Id="rId796" Type="http://schemas.openxmlformats.org/officeDocument/2006/relationships/header" Target="header391.xml"/><Relationship Id="rId795" Type="http://schemas.openxmlformats.org/officeDocument/2006/relationships/footer" Target="footer401.xml"/><Relationship Id="rId794" Type="http://schemas.openxmlformats.org/officeDocument/2006/relationships/footer" Target="footer400.xml"/><Relationship Id="rId793" Type="http://schemas.openxmlformats.org/officeDocument/2006/relationships/header" Target="header390.xml"/><Relationship Id="rId792" Type="http://schemas.openxmlformats.org/officeDocument/2006/relationships/header" Target="header389.xml"/><Relationship Id="rId791" Type="http://schemas.openxmlformats.org/officeDocument/2006/relationships/footer" Target="footer399.xml"/><Relationship Id="rId790" Type="http://schemas.openxmlformats.org/officeDocument/2006/relationships/footer" Target="footer398.xml"/><Relationship Id="rId79" Type="http://schemas.openxmlformats.org/officeDocument/2006/relationships/footer" Target="footer43.xml"/><Relationship Id="rId789" Type="http://schemas.openxmlformats.org/officeDocument/2006/relationships/footer" Target="footer397.xml"/><Relationship Id="rId788" Type="http://schemas.openxmlformats.org/officeDocument/2006/relationships/header" Target="header388.xml"/><Relationship Id="rId787" Type="http://schemas.openxmlformats.org/officeDocument/2006/relationships/header" Target="header387.xml"/><Relationship Id="rId786" Type="http://schemas.openxmlformats.org/officeDocument/2006/relationships/header" Target="header386.xml"/><Relationship Id="rId785" Type="http://schemas.openxmlformats.org/officeDocument/2006/relationships/footer" Target="footer396.xml"/><Relationship Id="rId784" Type="http://schemas.openxmlformats.org/officeDocument/2006/relationships/footer" Target="footer395.xml"/><Relationship Id="rId783" Type="http://schemas.openxmlformats.org/officeDocument/2006/relationships/footer" Target="footer394.xml"/><Relationship Id="rId782" Type="http://schemas.openxmlformats.org/officeDocument/2006/relationships/header" Target="header385.xml"/><Relationship Id="rId781" Type="http://schemas.openxmlformats.org/officeDocument/2006/relationships/header" Target="header384.xml"/><Relationship Id="rId780" Type="http://schemas.openxmlformats.org/officeDocument/2006/relationships/header" Target="header383.xml"/><Relationship Id="rId78" Type="http://schemas.openxmlformats.org/officeDocument/2006/relationships/footer" Target="footer42.xml"/><Relationship Id="rId779" Type="http://schemas.openxmlformats.org/officeDocument/2006/relationships/footer" Target="footer393.xml"/><Relationship Id="rId778" Type="http://schemas.openxmlformats.org/officeDocument/2006/relationships/footer" Target="footer392.xml"/><Relationship Id="rId777" Type="http://schemas.openxmlformats.org/officeDocument/2006/relationships/header" Target="header382.xml"/><Relationship Id="rId776" Type="http://schemas.openxmlformats.org/officeDocument/2006/relationships/header" Target="header381.xml"/><Relationship Id="rId775" Type="http://schemas.openxmlformats.org/officeDocument/2006/relationships/footer" Target="footer391.xml"/><Relationship Id="rId774" Type="http://schemas.openxmlformats.org/officeDocument/2006/relationships/footer" Target="footer390.xml"/><Relationship Id="rId773" Type="http://schemas.openxmlformats.org/officeDocument/2006/relationships/header" Target="header380.xml"/><Relationship Id="rId772" Type="http://schemas.openxmlformats.org/officeDocument/2006/relationships/header" Target="header379.xml"/><Relationship Id="rId771" Type="http://schemas.openxmlformats.org/officeDocument/2006/relationships/footer" Target="footer389.xml"/><Relationship Id="rId770" Type="http://schemas.openxmlformats.org/officeDocument/2006/relationships/footer" Target="footer388.xml"/><Relationship Id="rId77" Type="http://schemas.openxmlformats.org/officeDocument/2006/relationships/header" Target="header32.xml"/><Relationship Id="rId769" Type="http://schemas.openxmlformats.org/officeDocument/2006/relationships/footer" Target="footer387.xml"/><Relationship Id="rId768" Type="http://schemas.openxmlformats.org/officeDocument/2006/relationships/header" Target="header378.xml"/><Relationship Id="rId767" Type="http://schemas.openxmlformats.org/officeDocument/2006/relationships/header" Target="header377.xml"/><Relationship Id="rId766" Type="http://schemas.openxmlformats.org/officeDocument/2006/relationships/header" Target="header376.xml"/><Relationship Id="rId765" Type="http://schemas.openxmlformats.org/officeDocument/2006/relationships/footer" Target="footer386.xml"/><Relationship Id="rId764" Type="http://schemas.openxmlformats.org/officeDocument/2006/relationships/footer" Target="footer385.xml"/><Relationship Id="rId763" Type="http://schemas.openxmlformats.org/officeDocument/2006/relationships/header" Target="header375.xml"/><Relationship Id="rId762" Type="http://schemas.openxmlformats.org/officeDocument/2006/relationships/header" Target="header374.xml"/><Relationship Id="rId761" Type="http://schemas.openxmlformats.org/officeDocument/2006/relationships/footer" Target="footer384.xml"/><Relationship Id="rId760" Type="http://schemas.openxmlformats.org/officeDocument/2006/relationships/footer" Target="footer383.xml"/><Relationship Id="rId76" Type="http://schemas.openxmlformats.org/officeDocument/2006/relationships/header" Target="header31.xml"/><Relationship Id="rId759" Type="http://schemas.openxmlformats.org/officeDocument/2006/relationships/footer" Target="footer382.xml"/><Relationship Id="rId758" Type="http://schemas.openxmlformats.org/officeDocument/2006/relationships/header" Target="header373.xml"/><Relationship Id="rId757" Type="http://schemas.openxmlformats.org/officeDocument/2006/relationships/header" Target="header372.xml"/><Relationship Id="rId756" Type="http://schemas.openxmlformats.org/officeDocument/2006/relationships/header" Target="header371.xml"/><Relationship Id="rId755" Type="http://schemas.openxmlformats.org/officeDocument/2006/relationships/footer" Target="footer381.xml"/><Relationship Id="rId754" Type="http://schemas.openxmlformats.org/officeDocument/2006/relationships/footer" Target="footer380.xml"/><Relationship Id="rId753" Type="http://schemas.openxmlformats.org/officeDocument/2006/relationships/header" Target="header370.xml"/><Relationship Id="rId752" Type="http://schemas.openxmlformats.org/officeDocument/2006/relationships/header" Target="header369.xml"/><Relationship Id="rId751" Type="http://schemas.openxmlformats.org/officeDocument/2006/relationships/footer" Target="footer379.xml"/><Relationship Id="rId750" Type="http://schemas.openxmlformats.org/officeDocument/2006/relationships/footer" Target="footer378.xml"/><Relationship Id="rId75" Type="http://schemas.openxmlformats.org/officeDocument/2006/relationships/footer" Target="footer41.xml"/><Relationship Id="rId749" Type="http://schemas.openxmlformats.org/officeDocument/2006/relationships/header" Target="header368.xml"/><Relationship Id="rId748" Type="http://schemas.openxmlformats.org/officeDocument/2006/relationships/header" Target="header367.xml"/><Relationship Id="rId747" Type="http://schemas.openxmlformats.org/officeDocument/2006/relationships/footer" Target="footer377.xml"/><Relationship Id="rId746" Type="http://schemas.openxmlformats.org/officeDocument/2006/relationships/footer" Target="footer376.xml"/><Relationship Id="rId745" Type="http://schemas.openxmlformats.org/officeDocument/2006/relationships/footer" Target="footer375.xml"/><Relationship Id="rId744" Type="http://schemas.openxmlformats.org/officeDocument/2006/relationships/header" Target="header366.xml"/><Relationship Id="rId743" Type="http://schemas.openxmlformats.org/officeDocument/2006/relationships/header" Target="header365.xml"/><Relationship Id="rId742" Type="http://schemas.openxmlformats.org/officeDocument/2006/relationships/header" Target="header364.xml"/><Relationship Id="rId741" Type="http://schemas.openxmlformats.org/officeDocument/2006/relationships/footer" Target="footer374.xml"/><Relationship Id="rId740" Type="http://schemas.openxmlformats.org/officeDocument/2006/relationships/footer" Target="footer373.xml"/><Relationship Id="rId74" Type="http://schemas.openxmlformats.org/officeDocument/2006/relationships/footer" Target="footer40.xml"/><Relationship Id="rId739" Type="http://schemas.openxmlformats.org/officeDocument/2006/relationships/header" Target="header363.xml"/><Relationship Id="rId738" Type="http://schemas.openxmlformats.org/officeDocument/2006/relationships/header" Target="header362.xml"/><Relationship Id="rId737" Type="http://schemas.openxmlformats.org/officeDocument/2006/relationships/footer" Target="footer372.xml"/><Relationship Id="rId736" Type="http://schemas.openxmlformats.org/officeDocument/2006/relationships/footer" Target="footer371.xml"/><Relationship Id="rId735" Type="http://schemas.openxmlformats.org/officeDocument/2006/relationships/footer" Target="footer370.xml"/><Relationship Id="rId734" Type="http://schemas.openxmlformats.org/officeDocument/2006/relationships/header" Target="header361.xml"/><Relationship Id="rId733" Type="http://schemas.openxmlformats.org/officeDocument/2006/relationships/header" Target="header360.xml"/><Relationship Id="rId732" Type="http://schemas.openxmlformats.org/officeDocument/2006/relationships/header" Target="header359.xml"/><Relationship Id="rId731" Type="http://schemas.openxmlformats.org/officeDocument/2006/relationships/footer" Target="footer369.xml"/><Relationship Id="rId730" Type="http://schemas.openxmlformats.org/officeDocument/2006/relationships/footer" Target="footer368.xml"/><Relationship Id="rId73" Type="http://schemas.openxmlformats.org/officeDocument/2006/relationships/footer" Target="footer39.xml"/><Relationship Id="rId729" Type="http://schemas.openxmlformats.org/officeDocument/2006/relationships/footer" Target="footer367.xml"/><Relationship Id="rId728" Type="http://schemas.openxmlformats.org/officeDocument/2006/relationships/header" Target="header358.xml"/><Relationship Id="rId727" Type="http://schemas.openxmlformats.org/officeDocument/2006/relationships/header" Target="header357.xml"/><Relationship Id="rId726" Type="http://schemas.openxmlformats.org/officeDocument/2006/relationships/header" Target="header356.xml"/><Relationship Id="rId725" Type="http://schemas.openxmlformats.org/officeDocument/2006/relationships/footer" Target="footer366.xml"/><Relationship Id="rId724" Type="http://schemas.openxmlformats.org/officeDocument/2006/relationships/footer" Target="footer365.xml"/><Relationship Id="rId723" Type="http://schemas.openxmlformats.org/officeDocument/2006/relationships/header" Target="header355.xml"/><Relationship Id="rId722" Type="http://schemas.openxmlformats.org/officeDocument/2006/relationships/header" Target="header354.xml"/><Relationship Id="rId721" Type="http://schemas.openxmlformats.org/officeDocument/2006/relationships/footer" Target="footer364.xml"/><Relationship Id="rId720" Type="http://schemas.openxmlformats.org/officeDocument/2006/relationships/footer" Target="footer363.xml"/><Relationship Id="rId72" Type="http://schemas.openxmlformats.org/officeDocument/2006/relationships/header" Target="header30.xml"/><Relationship Id="rId719" Type="http://schemas.openxmlformats.org/officeDocument/2006/relationships/header" Target="header353.xml"/><Relationship Id="rId718" Type="http://schemas.openxmlformats.org/officeDocument/2006/relationships/header" Target="header352.xml"/><Relationship Id="rId717" Type="http://schemas.openxmlformats.org/officeDocument/2006/relationships/footer" Target="footer362.xml"/><Relationship Id="rId716" Type="http://schemas.openxmlformats.org/officeDocument/2006/relationships/footer" Target="footer361.xml"/><Relationship Id="rId715" Type="http://schemas.openxmlformats.org/officeDocument/2006/relationships/header" Target="header351.xml"/><Relationship Id="rId714" Type="http://schemas.openxmlformats.org/officeDocument/2006/relationships/header" Target="header350.xml"/><Relationship Id="rId713" Type="http://schemas.openxmlformats.org/officeDocument/2006/relationships/footer" Target="footer360.xml"/><Relationship Id="rId712" Type="http://schemas.openxmlformats.org/officeDocument/2006/relationships/footer" Target="footer359.xml"/><Relationship Id="rId711" Type="http://schemas.openxmlformats.org/officeDocument/2006/relationships/header" Target="header349.xml"/><Relationship Id="rId710" Type="http://schemas.openxmlformats.org/officeDocument/2006/relationships/header" Target="header348.xml"/><Relationship Id="rId71" Type="http://schemas.openxmlformats.org/officeDocument/2006/relationships/header" Target="header29.xml"/><Relationship Id="rId709" Type="http://schemas.openxmlformats.org/officeDocument/2006/relationships/footer" Target="footer358.xml"/><Relationship Id="rId708" Type="http://schemas.openxmlformats.org/officeDocument/2006/relationships/footer" Target="footer357.xml"/><Relationship Id="rId707" Type="http://schemas.openxmlformats.org/officeDocument/2006/relationships/header" Target="header347.xml"/><Relationship Id="rId706" Type="http://schemas.openxmlformats.org/officeDocument/2006/relationships/header" Target="header346.xml"/><Relationship Id="rId705" Type="http://schemas.openxmlformats.org/officeDocument/2006/relationships/footer" Target="footer356.xml"/><Relationship Id="rId704" Type="http://schemas.openxmlformats.org/officeDocument/2006/relationships/footer" Target="footer355.xml"/><Relationship Id="rId703" Type="http://schemas.openxmlformats.org/officeDocument/2006/relationships/header" Target="header345.xml"/><Relationship Id="rId702" Type="http://schemas.openxmlformats.org/officeDocument/2006/relationships/header" Target="header344.xml"/><Relationship Id="rId701" Type="http://schemas.openxmlformats.org/officeDocument/2006/relationships/footer" Target="footer354.xml"/><Relationship Id="rId700" Type="http://schemas.openxmlformats.org/officeDocument/2006/relationships/footer" Target="footer353.xml"/><Relationship Id="rId70" Type="http://schemas.openxmlformats.org/officeDocument/2006/relationships/header" Target="header28.xml"/><Relationship Id="rId7" Type="http://schemas.openxmlformats.org/officeDocument/2006/relationships/footer" Target="footer1.xml"/><Relationship Id="rId699" Type="http://schemas.openxmlformats.org/officeDocument/2006/relationships/header" Target="header343.xml"/><Relationship Id="rId698" Type="http://schemas.openxmlformats.org/officeDocument/2006/relationships/header" Target="header342.xml"/><Relationship Id="rId697" Type="http://schemas.openxmlformats.org/officeDocument/2006/relationships/footer" Target="footer352.xml"/><Relationship Id="rId696" Type="http://schemas.openxmlformats.org/officeDocument/2006/relationships/footer" Target="footer351.xml"/><Relationship Id="rId695" Type="http://schemas.openxmlformats.org/officeDocument/2006/relationships/header" Target="header341.xml"/><Relationship Id="rId694" Type="http://schemas.openxmlformats.org/officeDocument/2006/relationships/header" Target="header340.xml"/><Relationship Id="rId693" Type="http://schemas.openxmlformats.org/officeDocument/2006/relationships/footer" Target="footer350.xml"/><Relationship Id="rId692" Type="http://schemas.openxmlformats.org/officeDocument/2006/relationships/footer" Target="footer349.xml"/><Relationship Id="rId691" Type="http://schemas.openxmlformats.org/officeDocument/2006/relationships/header" Target="header339.xml"/><Relationship Id="rId690" Type="http://schemas.openxmlformats.org/officeDocument/2006/relationships/header" Target="header338.xml"/><Relationship Id="rId69" Type="http://schemas.openxmlformats.org/officeDocument/2006/relationships/footer" Target="footer38.xml"/><Relationship Id="rId689" Type="http://schemas.openxmlformats.org/officeDocument/2006/relationships/footer" Target="footer348.xml"/><Relationship Id="rId688" Type="http://schemas.openxmlformats.org/officeDocument/2006/relationships/footer" Target="footer347.xml"/><Relationship Id="rId687" Type="http://schemas.openxmlformats.org/officeDocument/2006/relationships/header" Target="header337.xml"/><Relationship Id="rId686" Type="http://schemas.openxmlformats.org/officeDocument/2006/relationships/header" Target="header336.xml"/><Relationship Id="rId685" Type="http://schemas.openxmlformats.org/officeDocument/2006/relationships/footer" Target="footer346.xml"/><Relationship Id="rId684" Type="http://schemas.openxmlformats.org/officeDocument/2006/relationships/footer" Target="footer345.xml"/><Relationship Id="rId683" Type="http://schemas.openxmlformats.org/officeDocument/2006/relationships/footer" Target="footer344.xml"/><Relationship Id="rId682" Type="http://schemas.openxmlformats.org/officeDocument/2006/relationships/header" Target="header335.xml"/><Relationship Id="rId681" Type="http://schemas.openxmlformats.org/officeDocument/2006/relationships/header" Target="header334.xml"/><Relationship Id="rId680" Type="http://schemas.openxmlformats.org/officeDocument/2006/relationships/header" Target="header333.xml"/><Relationship Id="rId68" Type="http://schemas.openxmlformats.org/officeDocument/2006/relationships/footer" Target="footer37.xml"/><Relationship Id="rId679" Type="http://schemas.openxmlformats.org/officeDocument/2006/relationships/footer" Target="footer343.xml"/><Relationship Id="rId678" Type="http://schemas.openxmlformats.org/officeDocument/2006/relationships/footer" Target="footer342.xml"/><Relationship Id="rId677" Type="http://schemas.openxmlformats.org/officeDocument/2006/relationships/header" Target="header332.xml"/><Relationship Id="rId676" Type="http://schemas.openxmlformats.org/officeDocument/2006/relationships/header" Target="header331.xml"/><Relationship Id="rId675" Type="http://schemas.openxmlformats.org/officeDocument/2006/relationships/footer" Target="footer341.xml"/><Relationship Id="rId674" Type="http://schemas.openxmlformats.org/officeDocument/2006/relationships/footer" Target="footer340.xml"/><Relationship Id="rId673" Type="http://schemas.openxmlformats.org/officeDocument/2006/relationships/header" Target="header330.xml"/><Relationship Id="rId672" Type="http://schemas.openxmlformats.org/officeDocument/2006/relationships/header" Target="header329.xml"/><Relationship Id="rId671" Type="http://schemas.openxmlformats.org/officeDocument/2006/relationships/footer" Target="footer339.xml"/><Relationship Id="rId670" Type="http://schemas.openxmlformats.org/officeDocument/2006/relationships/footer" Target="footer338.xml"/><Relationship Id="rId67" Type="http://schemas.openxmlformats.org/officeDocument/2006/relationships/header" Target="header27.xml"/><Relationship Id="rId669" Type="http://schemas.openxmlformats.org/officeDocument/2006/relationships/footer" Target="footer337.xml"/><Relationship Id="rId668" Type="http://schemas.openxmlformats.org/officeDocument/2006/relationships/header" Target="header328.xml"/><Relationship Id="rId667" Type="http://schemas.openxmlformats.org/officeDocument/2006/relationships/header" Target="header327.xml"/><Relationship Id="rId666" Type="http://schemas.openxmlformats.org/officeDocument/2006/relationships/header" Target="header326.xml"/><Relationship Id="rId665" Type="http://schemas.openxmlformats.org/officeDocument/2006/relationships/footer" Target="footer336.xml"/><Relationship Id="rId664" Type="http://schemas.openxmlformats.org/officeDocument/2006/relationships/footer" Target="footer335.xml"/><Relationship Id="rId663" Type="http://schemas.openxmlformats.org/officeDocument/2006/relationships/header" Target="header325.xml"/><Relationship Id="rId662" Type="http://schemas.openxmlformats.org/officeDocument/2006/relationships/header" Target="header324.xml"/><Relationship Id="rId661" Type="http://schemas.openxmlformats.org/officeDocument/2006/relationships/footer" Target="footer334.xml"/><Relationship Id="rId660" Type="http://schemas.openxmlformats.org/officeDocument/2006/relationships/footer" Target="footer333.xml"/><Relationship Id="rId66" Type="http://schemas.openxmlformats.org/officeDocument/2006/relationships/header" Target="header26.xml"/><Relationship Id="rId659" Type="http://schemas.openxmlformats.org/officeDocument/2006/relationships/footer" Target="footer332.xml"/><Relationship Id="rId658" Type="http://schemas.openxmlformats.org/officeDocument/2006/relationships/header" Target="header323.xml"/><Relationship Id="rId657" Type="http://schemas.openxmlformats.org/officeDocument/2006/relationships/header" Target="header322.xml"/><Relationship Id="rId656" Type="http://schemas.openxmlformats.org/officeDocument/2006/relationships/header" Target="header321.xml"/><Relationship Id="rId655" Type="http://schemas.openxmlformats.org/officeDocument/2006/relationships/footer" Target="footer331.xml"/><Relationship Id="rId654" Type="http://schemas.openxmlformats.org/officeDocument/2006/relationships/footer" Target="footer330.xml"/><Relationship Id="rId653" Type="http://schemas.openxmlformats.org/officeDocument/2006/relationships/header" Target="header320.xml"/><Relationship Id="rId652" Type="http://schemas.openxmlformats.org/officeDocument/2006/relationships/header" Target="header319.xml"/><Relationship Id="rId651" Type="http://schemas.openxmlformats.org/officeDocument/2006/relationships/footer" Target="footer329.xml"/><Relationship Id="rId650" Type="http://schemas.openxmlformats.org/officeDocument/2006/relationships/footer" Target="footer328.xml"/><Relationship Id="rId65" Type="http://schemas.openxmlformats.org/officeDocument/2006/relationships/footer" Target="footer36.xml"/><Relationship Id="rId649" Type="http://schemas.openxmlformats.org/officeDocument/2006/relationships/header" Target="header318.xml"/><Relationship Id="rId648" Type="http://schemas.openxmlformats.org/officeDocument/2006/relationships/header" Target="header317.xml"/><Relationship Id="rId647" Type="http://schemas.openxmlformats.org/officeDocument/2006/relationships/footer" Target="footer327.xml"/><Relationship Id="rId646" Type="http://schemas.openxmlformats.org/officeDocument/2006/relationships/footer" Target="footer326.xml"/><Relationship Id="rId645" Type="http://schemas.openxmlformats.org/officeDocument/2006/relationships/header" Target="header316.xml"/><Relationship Id="rId644" Type="http://schemas.openxmlformats.org/officeDocument/2006/relationships/header" Target="header315.xml"/><Relationship Id="rId643" Type="http://schemas.openxmlformats.org/officeDocument/2006/relationships/footer" Target="footer325.xml"/><Relationship Id="rId642" Type="http://schemas.openxmlformats.org/officeDocument/2006/relationships/footer" Target="footer324.xml"/><Relationship Id="rId641" Type="http://schemas.openxmlformats.org/officeDocument/2006/relationships/header" Target="header314.xml"/><Relationship Id="rId640" Type="http://schemas.openxmlformats.org/officeDocument/2006/relationships/header" Target="header313.xml"/><Relationship Id="rId64" Type="http://schemas.openxmlformats.org/officeDocument/2006/relationships/footer" Target="footer35.xml"/><Relationship Id="rId639" Type="http://schemas.openxmlformats.org/officeDocument/2006/relationships/footer" Target="footer323.xml"/><Relationship Id="rId638" Type="http://schemas.openxmlformats.org/officeDocument/2006/relationships/footer" Target="footer322.xml"/><Relationship Id="rId637" Type="http://schemas.openxmlformats.org/officeDocument/2006/relationships/footer" Target="footer321.xml"/><Relationship Id="rId636" Type="http://schemas.openxmlformats.org/officeDocument/2006/relationships/header" Target="header312.xml"/><Relationship Id="rId635" Type="http://schemas.openxmlformats.org/officeDocument/2006/relationships/header" Target="header311.xml"/><Relationship Id="rId634" Type="http://schemas.openxmlformats.org/officeDocument/2006/relationships/header" Target="header310.xml"/><Relationship Id="rId633" Type="http://schemas.openxmlformats.org/officeDocument/2006/relationships/footer" Target="footer320.xml"/><Relationship Id="rId632" Type="http://schemas.openxmlformats.org/officeDocument/2006/relationships/footer" Target="footer319.xml"/><Relationship Id="rId631" Type="http://schemas.openxmlformats.org/officeDocument/2006/relationships/header" Target="header309.xml"/><Relationship Id="rId630" Type="http://schemas.openxmlformats.org/officeDocument/2006/relationships/header" Target="header308.xml"/><Relationship Id="rId63" Type="http://schemas.openxmlformats.org/officeDocument/2006/relationships/footer" Target="footer34.xml"/><Relationship Id="rId629" Type="http://schemas.openxmlformats.org/officeDocument/2006/relationships/footer" Target="footer318.xml"/><Relationship Id="rId628" Type="http://schemas.openxmlformats.org/officeDocument/2006/relationships/footer" Target="footer317.xml"/><Relationship Id="rId627" Type="http://schemas.openxmlformats.org/officeDocument/2006/relationships/footer" Target="footer316.xml"/><Relationship Id="rId626" Type="http://schemas.openxmlformats.org/officeDocument/2006/relationships/header" Target="header307.xml"/><Relationship Id="rId625" Type="http://schemas.openxmlformats.org/officeDocument/2006/relationships/header" Target="header306.xml"/><Relationship Id="rId624" Type="http://schemas.openxmlformats.org/officeDocument/2006/relationships/header" Target="header305.xml"/><Relationship Id="rId623" Type="http://schemas.openxmlformats.org/officeDocument/2006/relationships/footer" Target="footer315.xml"/><Relationship Id="rId622" Type="http://schemas.openxmlformats.org/officeDocument/2006/relationships/footer" Target="footer314.xml"/><Relationship Id="rId621" Type="http://schemas.openxmlformats.org/officeDocument/2006/relationships/footer" Target="footer313.xml"/><Relationship Id="rId620" Type="http://schemas.openxmlformats.org/officeDocument/2006/relationships/header" Target="header304.xml"/><Relationship Id="rId62" Type="http://schemas.openxmlformats.org/officeDocument/2006/relationships/header" Target="header25.xml"/><Relationship Id="rId619" Type="http://schemas.openxmlformats.org/officeDocument/2006/relationships/header" Target="header303.xml"/><Relationship Id="rId618" Type="http://schemas.openxmlformats.org/officeDocument/2006/relationships/header" Target="header302.xml"/><Relationship Id="rId617" Type="http://schemas.openxmlformats.org/officeDocument/2006/relationships/footer" Target="footer312.xml"/><Relationship Id="rId616" Type="http://schemas.openxmlformats.org/officeDocument/2006/relationships/footer" Target="footer311.xml"/><Relationship Id="rId615" Type="http://schemas.openxmlformats.org/officeDocument/2006/relationships/header" Target="header301.xml"/><Relationship Id="rId614" Type="http://schemas.openxmlformats.org/officeDocument/2006/relationships/header" Target="header300.xml"/><Relationship Id="rId613" Type="http://schemas.openxmlformats.org/officeDocument/2006/relationships/footer" Target="footer310.xml"/><Relationship Id="rId612" Type="http://schemas.openxmlformats.org/officeDocument/2006/relationships/footer" Target="footer309.xml"/><Relationship Id="rId611" Type="http://schemas.openxmlformats.org/officeDocument/2006/relationships/header" Target="header299.xml"/><Relationship Id="rId610" Type="http://schemas.openxmlformats.org/officeDocument/2006/relationships/header" Target="header298.xml"/><Relationship Id="rId61" Type="http://schemas.openxmlformats.org/officeDocument/2006/relationships/header" Target="header24.xml"/><Relationship Id="rId609" Type="http://schemas.openxmlformats.org/officeDocument/2006/relationships/footer" Target="footer308.xml"/><Relationship Id="rId608" Type="http://schemas.openxmlformats.org/officeDocument/2006/relationships/footer" Target="footer307.xml"/><Relationship Id="rId607" Type="http://schemas.openxmlformats.org/officeDocument/2006/relationships/header" Target="header297.xml"/><Relationship Id="rId606" Type="http://schemas.openxmlformats.org/officeDocument/2006/relationships/header" Target="header296.xml"/><Relationship Id="rId605" Type="http://schemas.openxmlformats.org/officeDocument/2006/relationships/footer" Target="footer306.xml"/><Relationship Id="rId604" Type="http://schemas.openxmlformats.org/officeDocument/2006/relationships/footer" Target="footer305.xml"/><Relationship Id="rId603" Type="http://schemas.openxmlformats.org/officeDocument/2006/relationships/header" Target="header295.xml"/><Relationship Id="rId602" Type="http://schemas.openxmlformats.org/officeDocument/2006/relationships/header" Target="header294.xml"/><Relationship Id="rId601" Type="http://schemas.openxmlformats.org/officeDocument/2006/relationships/footer" Target="footer304.xml"/><Relationship Id="rId600" Type="http://schemas.openxmlformats.org/officeDocument/2006/relationships/footer" Target="footer303.xml"/><Relationship Id="rId60" Type="http://schemas.openxmlformats.org/officeDocument/2006/relationships/header" Target="header23.xml"/><Relationship Id="rId6" Type="http://schemas.openxmlformats.org/officeDocument/2006/relationships/header" Target="header2.xml"/><Relationship Id="rId599" Type="http://schemas.openxmlformats.org/officeDocument/2006/relationships/header" Target="header293.xml"/><Relationship Id="rId598" Type="http://schemas.openxmlformats.org/officeDocument/2006/relationships/header" Target="header292.xml"/><Relationship Id="rId597" Type="http://schemas.openxmlformats.org/officeDocument/2006/relationships/footer" Target="footer302.xml"/><Relationship Id="rId596" Type="http://schemas.openxmlformats.org/officeDocument/2006/relationships/footer" Target="footer301.xml"/><Relationship Id="rId595" Type="http://schemas.openxmlformats.org/officeDocument/2006/relationships/footer" Target="footer300.xml"/><Relationship Id="rId594" Type="http://schemas.openxmlformats.org/officeDocument/2006/relationships/header" Target="header291.xml"/><Relationship Id="rId593" Type="http://schemas.openxmlformats.org/officeDocument/2006/relationships/header" Target="header290.xml"/><Relationship Id="rId592" Type="http://schemas.openxmlformats.org/officeDocument/2006/relationships/header" Target="header289.xml"/><Relationship Id="rId591" Type="http://schemas.openxmlformats.org/officeDocument/2006/relationships/footer" Target="footer299.xml"/><Relationship Id="rId590" Type="http://schemas.openxmlformats.org/officeDocument/2006/relationships/footer" Target="footer298.xml"/><Relationship Id="rId59" Type="http://schemas.openxmlformats.org/officeDocument/2006/relationships/footer" Target="footer33.xml"/><Relationship Id="rId589" Type="http://schemas.openxmlformats.org/officeDocument/2006/relationships/header" Target="header288.xml"/><Relationship Id="rId588" Type="http://schemas.openxmlformats.org/officeDocument/2006/relationships/header" Target="header287.xml"/><Relationship Id="rId587" Type="http://schemas.openxmlformats.org/officeDocument/2006/relationships/footer" Target="footer297.xml"/><Relationship Id="rId586" Type="http://schemas.openxmlformats.org/officeDocument/2006/relationships/footer" Target="footer296.xml"/><Relationship Id="rId585" Type="http://schemas.openxmlformats.org/officeDocument/2006/relationships/header" Target="header286.xml"/><Relationship Id="rId584" Type="http://schemas.openxmlformats.org/officeDocument/2006/relationships/header" Target="header285.xml"/><Relationship Id="rId583" Type="http://schemas.openxmlformats.org/officeDocument/2006/relationships/footer" Target="footer295.xml"/><Relationship Id="rId582" Type="http://schemas.openxmlformats.org/officeDocument/2006/relationships/footer" Target="footer294.xml"/><Relationship Id="rId581" Type="http://schemas.openxmlformats.org/officeDocument/2006/relationships/footer" Target="footer293.xml"/><Relationship Id="rId580" Type="http://schemas.openxmlformats.org/officeDocument/2006/relationships/header" Target="header284.xml"/><Relationship Id="rId58" Type="http://schemas.openxmlformats.org/officeDocument/2006/relationships/header" Target="header22.xml"/><Relationship Id="rId579" Type="http://schemas.openxmlformats.org/officeDocument/2006/relationships/header" Target="header283.xml"/><Relationship Id="rId578" Type="http://schemas.openxmlformats.org/officeDocument/2006/relationships/header" Target="header282.xml"/><Relationship Id="rId577" Type="http://schemas.openxmlformats.org/officeDocument/2006/relationships/footer" Target="footer292.xml"/><Relationship Id="rId576" Type="http://schemas.openxmlformats.org/officeDocument/2006/relationships/footer" Target="footer291.xml"/><Relationship Id="rId575" Type="http://schemas.openxmlformats.org/officeDocument/2006/relationships/header" Target="header281.xml"/><Relationship Id="rId574" Type="http://schemas.openxmlformats.org/officeDocument/2006/relationships/header" Target="header280.xml"/><Relationship Id="rId573" Type="http://schemas.openxmlformats.org/officeDocument/2006/relationships/footer" Target="footer290.xml"/><Relationship Id="rId572" Type="http://schemas.openxmlformats.org/officeDocument/2006/relationships/footer" Target="footer289.xml"/><Relationship Id="rId571" Type="http://schemas.openxmlformats.org/officeDocument/2006/relationships/footer" Target="footer288.xml"/><Relationship Id="rId570" Type="http://schemas.openxmlformats.org/officeDocument/2006/relationships/header" Target="header279.xml"/><Relationship Id="rId57" Type="http://schemas.openxmlformats.org/officeDocument/2006/relationships/header" Target="header21.xml"/><Relationship Id="rId569" Type="http://schemas.openxmlformats.org/officeDocument/2006/relationships/header" Target="header278.xml"/><Relationship Id="rId568" Type="http://schemas.openxmlformats.org/officeDocument/2006/relationships/header" Target="header277.xml"/><Relationship Id="rId567" Type="http://schemas.openxmlformats.org/officeDocument/2006/relationships/footer" Target="footer287.xml"/><Relationship Id="rId566" Type="http://schemas.openxmlformats.org/officeDocument/2006/relationships/footer" Target="footer286.xml"/><Relationship Id="rId565" Type="http://schemas.openxmlformats.org/officeDocument/2006/relationships/header" Target="header276.xml"/><Relationship Id="rId564" Type="http://schemas.openxmlformats.org/officeDocument/2006/relationships/header" Target="header275.xml"/><Relationship Id="rId563" Type="http://schemas.openxmlformats.org/officeDocument/2006/relationships/footer" Target="footer285.xml"/><Relationship Id="rId562" Type="http://schemas.openxmlformats.org/officeDocument/2006/relationships/footer" Target="footer284.xml"/><Relationship Id="rId561" Type="http://schemas.openxmlformats.org/officeDocument/2006/relationships/header" Target="header274.xml"/><Relationship Id="rId560" Type="http://schemas.openxmlformats.org/officeDocument/2006/relationships/header" Target="header273.xml"/><Relationship Id="rId56" Type="http://schemas.openxmlformats.org/officeDocument/2006/relationships/footer" Target="footer32.xml"/><Relationship Id="rId559" Type="http://schemas.openxmlformats.org/officeDocument/2006/relationships/footer" Target="footer283.xml"/><Relationship Id="rId558" Type="http://schemas.openxmlformats.org/officeDocument/2006/relationships/footer" Target="footer282.xml"/><Relationship Id="rId557" Type="http://schemas.openxmlformats.org/officeDocument/2006/relationships/header" Target="header272.xml"/><Relationship Id="rId556" Type="http://schemas.openxmlformats.org/officeDocument/2006/relationships/header" Target="header271.xml"/><Relationship Id="rId555" Type="http://schemas.openxmlformats.org/officeDocument/2006/relationships/footer" Target="footer281.xml"/><Relationship Id="rId554" Type="http://schemas.openxmlformats.org/officeDocument/2006/relationships/footer" Target="footer280.xml"/><Relationship Id="rId553" Type="http://schemas.openxmlformats.org/officeDocument/2006/relationships/header" Target="header270.xml"/><Relationship Id="rId552" Type="http://schemas.openxmlformats.org/officeDocument/2006/relationships/header" Target="header269.xml"/><Relationship Id="rId551" Type="http://schemas.openxmlformats.org/officeDocument/2006/relationships/footer" Target="footer279.xml"/><Relationship Id="rId550" Type="http://schemas.openxmlformats.org/officeDocument/2006/relationships/footer" Target="footer278.xml"/><Relationship Id="rId55" Type="http://schemas.openxmlformats.org/officeDocument/2006/relationships/header" Target="header20.xml"/><Relationship Id="rId549" Type="http://schemas.openxmlformats.org/officeDocument/2006/relationships/header" Target="header268.xml"/><Relationship Id="rId548" Type="http://schemas.openxmlformats.org/officeDocument/2006/relationships/header" Target="header267.xml"/><Relationship Id="rId547" Type="http://schemas.openxmlformats.org/officeDocument/2006/relationships/footer" Target="footer277.xml"/><Relationship Id="rId546" Type="http://schemas.openxmlformats.org/officeDocument/2006/relationships/footer" Target="footer276.xml"/><Relationship Id="rId545" Type="http://schemas.openxmlformats.org/officeDocument/2006/relationships/header" Target="header266.xml"/><Relationship Id="rId544" Type="http://schemas.openxmlformats.org/officeDocument/2006/relationships/header" Target="header265.xml"/><Relationship Id="rId543" Type="http://schemas.openxmlformats.org/officeDocument/2006/relationships/footer" Target="footer275.xml"/><Relationship Id="rId542" Type="http://schemas.openxmlformats.org/officeDocument/2006/relationships/footer" Target="footer274.xml"/><Relationship Id="rId541" Type="http://schemas.openxmlformats.org/officeDocument/2006/relationships/header" Target="header264.xml"/><Relationship Id="rId540" Type="http://schemas.openxmlformats.org/officeDocument/2006/relationships/header" Target="header263.xml"/><Relationship Id="rId54" Type="http://schemas.openxmlformats.org/officeDocument/2006/relationships/header" Target="header19.xml"/><Relationship Id="rId539" Type="http://schemas.openxmlformats.org/officeDocument/2006/relationships/footer" Target="footer273.xml"/><Relationship Id="rId538" Type="http://schemas.openxmlformats.org/officeDocument/2006/relationships/footer" Target="footer272.xml"/><Relationship Id="rId537" Type="http://schemas.openxmlformats.org/officeDocument/2006/relationships/header" Target="header262.xml"/><Relationship Id="rId536" Type="http://schemas.openxmlformats.org/officeDocument/2006/relationships/header" Target="header261.xml"/><Relationship Id="rId535" Type="http://schemas.openxmlformats.org/officeDocument/2006/relationships/footer" Target="footer271.xml"/><Relationship Id="rId534" Type="http://schemas.openxmlformats.org/officeDocument/2006/relationships/footer" Target="footer270.xml"/><Relationship Id="rId533" Type="http://schemas.openxmlformats.org/officeDocument/2006/relationships/header" Target="header260.xml"/><Relationship Id="rId532" Type="http://schemas.openxmlformats.org/officeDocument/2006/relationships/header" Target="header259.xml"/><Relationship Id="rId531" Type="http://schemas.openxmlformats.org/officeDocument/2006/relationships/footer" Target="footer269.xml"/><Relationship Id="rId530" Type="http://schemas.openxmlformats.org/officeDocument/2006/relationships/footer" Target="footer268.xml"/><Relationship Id="rId53" Type="http://schemas.openxmlformats.org/officeDocument/2006/relationships/footer" Target="footer31.xml"/><Relationship Id="rId529" Type="http://schemas.openxmlformats.org/officeDocument/2006/relationships/header" Target="header258.xml"/><Relationship Id="rId528" Type="http://schemas.openxmlformats.org/officeDocument/2006/relationships/header" Target="header257.xml"/><Relationship Id="rId527" Type="http://schemas.openxmlformats.org/officeDocument/2006/relationships/footer" Target="footer267.xml"/><Relationship Id="rId526" Type="http://schemas.openxmlformats.org/officeDocument/2006/relationships/footer" Target="footer266.xml"/><Relationship Id="rId525" Type="http://schemas.openxmlformats.org/officeDocument/2006/relationships/footer" Target="footer265.xml"/><Relationship Id="rId524" Type="http://schemas.openxmlformats.org/officeDocument/2006/relationships/header" Target="header256.xml"/><Relationship Id="rId523" Type="http://schemas.openxmlformats.org/officeDocument/2006/relationships/header" Target="header255.xml"/><Relationship Id="rId522" Type="http://schemas.openxmlformats.org/officeDocument/2006/relationships/header" Target="header254.xml"/><Relationship Id="rId521" Type="http://schemas.openxmlformats.org/officeDocument/2006/relationships/footer" Target="footer264.xml"/><Relationship Id="rId520" Type="http://schemas.openxmlformats.org/officeDocument/2006/relationships/footer" Target="footer263.xml"/><Relationship Id="rId52" Type="http://schemas.openxmlformats.org/officeDocument/2006/relationships/footer" Target="footer30.xml"/><Relationship Id="rId519" Type="http://schemas.openxmlformats.org/officeDocument/2006/relationships/footer" Target="footer262.xml"/><Relationship Id="rId518" Type="http://schemas.openxmlformats.org/officeDocument/2006/relationships/header" Target="header253.xml"/><Relationship Id="rId517" Type="http://schemas.openxmlformats.org/officeDocument/2006/relationships/header" Target="header252.xml"/><Relationship Id="rId516" Type="http://schemas.openxmlformats.org/officeDocument/2006/relationships/header" Target="header251.xml"/><Relationship Id="rId515" Type="http://schemas.openxmlformats.org/officeDocument/2006/relationships/footer" Target="footer261.xml"/><Relationship Id="rId514" Type="http://schemas.openxmlformats.org/officeDocument/2006/relationships/footer" Target="footer260.xml"/><Relationship Id="rId513" Type="http://schemas.openxmlformats.org/officeDocument/2006/relationships/footer" Target="footer259.xml"/><Relationship Id="rId512" Type="http://schemas.openxmlformats.org/officeDocument/2006/relationships/header" Target="header250.xml"/><Relationship Id="rId511" Type="http://schemas.openxmlformats.org/officeDocument/2006/relationships/header" Target="header249.xml"/><Relationship Id="rId510" Type="http://schemas.openxmlformats.org/officeDocument/2006/relationships/header" Target="header248.xml"/><Relationship Id="rId51" Type="http://schemas.openxmlformats.org/officeDocument/2006/relationships/footer" Target="footer29.xml"/><Relationship Id="rId509" Type="http://schemas.openxmlformats.org/officeDocument/2006/relationships/footer" Target="footer258.xml"/><Relationship Id="rId508" Type="http://schemas.openxmlformats.org/officeDocument/2006/relationships/footer" Target="footer257.xml"/><Relationship Id="rId507" Type="http://schemas.openxmlformats.org/officeDocument/2006/relationships/header" Target="header247.xml"/><Relationship Id="rId506" Type="http://schemas.openxmlformats.org/officeDocument/2006/relationships/header" Target="header246.xml"/><Relationship Id="rId505" Type="http://schemas.openxmlformats.org/officeDocument/2006/relationships/footer" Target="footer256.xml"/><Relationship Id="rId504" Type="http://schemas.openxmlformats.org/officeDocument/2006/relationships/footer" Target="footer255.xml"/><Relationship Id="rId503" Type="http://schemas.openxmlformats.org/officeDocument/2006/relationships/header" Target="header245.xml"/><Relationship Id="rId502" Type="http://schemas.openxmlformats.org/officeDocument/2006/relationships/header" Target="header244.xml"/><Relationship Id="rId501" Type="http://schemas.openxmlformats.org/officeDocument/2006/relationships/footer" Target="footer254.xml"/><Relationship Id="rId500" Type="http://schemas.openxmlformats.org/officeDocument/2006/relationships/footer" Target="footer253.xml"/><Relationship Id="rId50" Type="http://schemas.openxmlformats.org/officeDocument/2006/relationships/header" Target="header18.xml"/><Relationship Id="rId5" Type="http://schemas.openxmlformats.org/officeDocument/2006/relationships/header" Target="header1.xml"/><Relationship Id="rId499" Type="http://schemas.openxmlformats.org/officeDocument/2006/relationships/header" Target="header243.xml"/><Relationship Id="rId498" Type="http://schemas.openxmlformats.org/officeDocument/2006/relationships/header" Target="header242.xml"/><Relationship Id="rId497" Type="http://schemas.openxmlformats.org/officeDocument/2006/relationships/footer" Target="footer252.xml"/><Relationship Id="rId496" Type="http://schemas.openxmlformats.org/officeDocument/2006/relationships/footer" Target="footer251.xml"/><Relationship Id="rId495" Type="http://schemas.openxmlformats.org/officeDocument/2006/relationships/header" Target="header241.xml"/><Relationship Id="rId494" Type="http://schemas.openxmlformats.org/officeDocument/2006/relationships/header" Target="header240.xml"/><Relationship Id="rId493" Type="http://schemas.openxmlformats.org/officeDocument/2006/relationships/footer" Target="footer250.xml"/><Relationship Id="rId492" Type="http://schemas.openxmlformats.org/officeDocument/2006/relationships/footer" Target="footer249.xml"/><Relationship Id="rId491" Type="http://schemas.openxmlformats.org/officeDocument/2006/relationships/footer" Target="footer248.xml"/><Relationship Id="rId490" Type="http://schemas.openxmlformats.org/officeDocument/2006/relationships/header" Target="header239.xml"/><Relationship Id="rId49" Type="http://schemas.openxmlformats.org/officeDocument/2006/relationships/header" Target="header17.xml"/><Relationship Id="rId489" Type="http://schemas.openxmlformats.org/officeDocument/2006/relationships/header" Target="header238.xml"/><Relationship Id="rId488" Type="http://schemas.openxmlformats.org/officeDocument/2006/relationships/header" Target="header237.xml"/><Relationship Id="rId487" Type="http://schemas.openxmlformats.org/officeDocument/2006/relationships/footer" Target="footer247.xml"/><Relationship Id="rId486" Type="http://schemas.openxmlformats.org/officeDocument/2006/relationships/footer" Target="footer246.xml"/><Relationship Id="rId485" Type="http://schemas.openxmlformats.org/officeDocument/2006/relationships/header" Target="header236.xml"/><Relationship Id="rId484" Type="http://schemas.openxmlformats.org/officeDocument/2006/relationships/header" Target="header235.xml"/><Relationship Id="rId483" Type="http://schemas.openxmlformats.org/officeDocument/2006/relationships/footer" Target="footer245.xml"/><Relationship Id="rId482" Type="http://schemas.openxmlformats.org/officeDocument/2006/relationships/footer" Target="footer244.xml"/><Relationship Id="rId481" Type="http://schemas.openxmlformats.org/officeDocument/2006/relationships/header" Target="header234.xml"/><Relationship Id="rId480" Type="http://schemas.openxmlformats.org/officeDocument/2006/relationships/header" Target="header233.xml"/><Relationship Id="rId48" Type="http://schemas.openxmlformats.org/officeDocument/2006/relationships/footer" Target="footer28.xml"/><Relationship Id="rId479" Type="http://schemas.openxmlformats.org/officeDocument/2006/relationships/footer" Target="footer243.xml"/><Relationship Id="rId478" Type="http://schemas.openxmlformats.org/officeDocument/2006/relationships/footer" Target="footer242.xml"/><Relationship Id="rId477" Type="http://schemas.openxmlformats.org/officeDocument/2006/relationships/header" Target="header232.xml"/><Relationship Id="rId476" Type="http://schemas.openxmlformats.org/officeDocument/2006/relationships/header" Target="header231.xml"/><Relationship Id="rId475" Type="http://schemas.openxmlformats.org/officeDocument/2006/relationships/footer" Target="footer241.xml"/><Relationship Id="rId474" Type="http://schemas.openxmlformats.org/officeDocument/2006/relationships/footer" Target="footer240.xml"/><Relationship Id="rId473" Type="http://schemas.openxmlformats.org/officeDocument/2006/relationships/header" Target="header230.xml"/><Relationship Id="rId472" Type="http://schemas.openxmlformats.org/officeDocument/2006/relationships/header" Target="header229.xml"/><Relationship Id="rId471" Type="http://schemas.openxmlformats.org/officeDocument/2006/relationships/footer" Target="footer239.xml"/><Relationship Id="rId470" Type="http://schemas.openxmlformats.org/officeDocument/2006/relationships/footer" Target="footer238.xml"/><Relationship Id="rId47" Type="http://schemas.openxmlformats.org/officeDocument/2006/relationships/footer" Target="footer27.xml"/><Relationship Id="rId469" Type="http://schemas.openxmlformats.org/officeDocument/2006/relationships/header" Target="header228.xml"/><Relationship Id="rId468" Type="http://schemas.openxmlformats.org/officeDocument/2006/relationships/header" Target="header227.xml"/><Relationship Id="rId467" Type="http://schemas.openxmlformats.org/officeDocument/2006/relationships/footer" Target="footer237.xml"/><Relationship Id="rId466" Type="http://schemas.openxmlformats.org/officeDocument/2006/relationships/footer" Target="footer236.xml"/><Relationship Id="rId465" Type="http://schemas.openxmlformats.org/officeDocument/2006/relationships/footer" Target="footer235.xml"/><Relationship Id="rId464" Type="http://schemas.openxmlformats.org/officeDocument/2006/relationships/header" Target="header226.xml"/><Relationship Id="rId463" Type="http://schemas.openxmlformats.org/officeDocument/2006/relationships/header" Target="header225.xml"/><Relationship Id="rId462" Type="http://schemas.openxmlformats.org/officeDocument/2006/relationships/header" Target="header224.xml"/><Relationship Id="rId461" Type="http://schemas.openxmlformats.org/officeDocument/2006/relationships/footer" Target="footer234.xml"/><Relationship Id="rId460" Type="http://schemas.openxmlformats.org/officeDocument/2006/relationships/footer" Target="footer233.xml"/><Relationship Id="rId46" Type="http://schemas.openxmlformats.org/officeDocument/2006/relationships/header" Target="header16.xml"/><Relationship Id="rId459" Type="http://schemas.openxmlformats.org/officeDocument/2006/relationships/header" Target="header223.xml"/><Relationship Id="rId458" Type="http://schemas.openxmlformats.org/officeDocument/2006/relationships/header" Target="header222.xml"/><Relationship Id="rId457" Type="http://schemas.openxmlformats.org/officeDocument/2006/relationships/footer" Target="footer232.xml"/><Relationship Id="rId456" Type="http://schemas.openxmlformats.org/officeDocument/2006/relationships/footer" Target="footer231.xml"/><Relationship Id="rId455" Type="http://schemas.openxmlformats.org/officeDocument/2006/relationships/footer" Target="footer230.xml"/><Relationship Id="rId454" Type="http://schemas.openxmlformats.org/officeDocument/2006/relationships/header" Target="header221.xml"/><Relationship Id="rId453" Type="http://schemas.openxmlformats.org/officeDocument/2006/relationships/header" Target="header220.xml"/><Relationship Id="rId452" Type="http://schemas.openxmlformats.org/officeDocument/2006/relationships/header" Target="header219.xml"/><Relationship Id="rId451" Type="http://schemas.openxmlformats.org/officeDocument/2006/relationships/footer" Target="footer229.xml"/><Relationship Id="rId450" Type="http://schemas.openxmlformats.org/officeDocument/2006/relationships/footer" Target="footer228.xml"/><Relationship Id="rId45" Type="http://schemas.openxmlformats.org/officeDocument/2006/relationships/header" Target="header15.xml"/><Relationship Id="rId449" Type="http://schemas.openxmlformats.org/officeDocument/2006/relationships/footer" Target="footer227.xml"/><Relationship Id="rId448" Type="http://schemas.openxmlformats.org/officeDocument/2006/relationships/header" Target="header218.xml"/><Relationship Id="rId447" Type="http://schemas.openxmlformats.org/officeDocument/2006/relationships/header" Target="header217.xml"/><Relationship Id="rId446" Type="http://schemas.openxmlformats.org/officeDocument/2006/relationships/header" Target="header216.xml"/><Relationship Id="rId445" Type="http://schemas.openxmlformats.org/officeDocument/2006/relationships/footer" Target="footer226.xml"/><Relationship Id="rId444" Type="http://schemas.openxmlformats.org/officeDocument/2006/relationships/footer" Target="footer225.xml"/><Relationship Id="rId443" Type="http://schemas.openxmlformats.org/officeDocument/2006/relationships/header" Target="header215.xml"/><Relationship Id="rId442" Type="http://schemas.openxmlformats.org/officeDocument/2006/relationships/header" Target="header214.xml"/><Relationship Id="rId441" Type="http://schemas.openxmlformats.org/officeDocument/2006/relationships/footer" Target="footer224.xml"/><Relationship Id="rId440" Type="http://schemas.openxmlformats.org/officeDocument/2006/relationships/footer" Target="footer223.xml"/><Relationship Id="rId44" Type="http://schemas.openxmlformats.org/officeDocument/2006/relationships/footer" Target="footer26.xml"/><Relationship Id="rId439" Type="http://schemas.openxmlformats.org/officeDocument/2006/relationships/header" Target="header213.xml"/><Relationship Id="rId438" Type="http://schemas.openxmlformats.org/officeDocument/2006/relationships/header" Target="header212.xml"/><Relationship Id="rId437" Type="http://schemas.openxmlformats.org/officeDocument/2006/relationships/footer" Target="footer222.xml"/><Relationship Id="rId436" Type="http://schemas.openxmlformats.org/officeDocument/2006/relationships/footer" Target="footer221.xml"/><Relationship Id="rId435" Type="http://schemas.openxmlformats.org/officeDocument/2006/relationships/footer" Target="footer220.xml"/><Relationship Id="rId434" Type="http://schemas.openxmlformats.org/officeDocument/2006/relationships/header" Target="header211.xml"/><Relationship Id="rId433" Type="http://schemas.openxmlformats.org/officeDocument/2006/relationships/header" Target="header210.xml"/><Relationship Id="rId432" Type="http://schemas.openxmlformats.org/officeDocument/2006/relationships/header" Target="header209.xml"/><Relationship Id="rId431" Type="http://schemas.openxmlformats.org/officeDocument/2006/relationships/footer" Target="footer219.xml"/><Relationship Id="rId430" Type="http://schemas.openxmlformats.org/officeDocument/2006/relationships/footer" Target="footer218.xml"/><Relationship Id="rId43" Type="http://schemas.openxmlformats.org/officeDocument/2006/relationships/footer" Target="footer25.xml"/><Relationship Id="rId429" Type="http://schemas.openxmlformats.org/officeDocument/2006/relationships/header" Target="header208.xml"/><Relationship Id="rId428" Type="http://schemas.openxmlformats.org/officeDocument/2006/relationships/header" Target="header207.xml"/><Relationship Id="rId427" Type="http://schemas.openxmlformats.org/officeDocument/2006/relationships/footer" Target="footer217.xml"/><Relationship Id="rId426" Type="http://schemas.openxmlformats.org/officeDocument/2006/relationships/footer" Target="footer216.xml"/><Relationship Id="rId425" Type="http://schemas.openxmlformats.org/officeDocument/2006/relationships/header" Target="header206.xml"/><Relationship Id="rId424" Type="http://schemas.openxmlformats.org/officeDocument/2006/relationships/header" Target="header205.xml"/><Relationship Id="rId423" Type="http://schemas.openxmlformats.org/officeDocument/2006/relationships/footer" Target="footer215.xml"/><Relationship Id="rId422" Type="http://schemas.openxmlformats.org/officeDocument/2006/relationships/footer" Target="footer214.xml"/><Relationship Id="rId421" Type="http://schemas.openxmlformats.org/officeDocument/2006/relationships/header" Target="header204.xml"/><Relationship Id="rId420" Type="http://schemas.openxmlformats.org/officeDocument/2006/relationships/header" Target="header203.xml"/><Relationship Id="rId42" Type="http://schemas.openxmlformats.org/officeDocument/2006/relationships/header" Target="header14.xml"/><Relationship Id="rId419" Type="http://schemas.openxmlformats.org/officeDocument/2006/relationships/footer" Target="footer213.xml"/><Relationship Id="rId418" Type="http://schemas.openxmlformats.org/officeDocument/2006/relationships/footer" Target="footer212.xml"/><Relationship Id="rId417" Type="http://schemas.openxmlformats.org/officeDocument/2006/relationships/header" Target="header202.xml"/><Relationship Id="rId416" Type="http://schemas.openxmlformats.org/officeDocument/2006/relationships/header" Target="header201.xml"/><Relationship Id="rId415" Type="http://schemas.openxmlformats.org/officeDocument/2006/relationships/footer" Target="footer211.xml"/><Relationship Id="rId414" Type="http://schemas.openxmlformats.org/officeDocument/2006/relationships/footer" Target="footer210.xml"/><Relationship Id="rId413" Type="http://schemas.openxmlformats.org/officeDocument/2006/relationships/header" Target="header200.xml"/><Relationship Id="rId412" Type="http://schemas.openxmlformats.org/officeDocument/2006/relationships/header" Target="header199.xml"/><Relationship Id="rId411" Type="http://schemas.openxmlformats.org/officeDocument/2006/relationships/footer" Target="footer209.xml"/><Relationship Id="rId410" Type="http://schemas.openxmlformats.org/officeDocument/2006/relationships/footer" Target="footer208.xml"/><Relationship Id="rId41" Type="http://schemas.openxmlformats.org/officeDocument/2006/relationships/header" Target="header13.xml"/><Relationship Id="rId409" Type="http://schemas.openxmlformats.org/officeDocument/2006/relationships/header" Target="header198.xml"/><Relationship Id="rId408" Type="http://schemas.openxmlformats.org/officeDocument/2006/relationships/header" Target="header197.xml"/><Relationship Id="rId407" Type="http://schemas.openxmlformats.org/officeDocument/2006/relationships/footer" Target="footer207.xml"/><Relationship Id="rId406" Type="http://schemas.openxmlformats.org/officeDocument/2006/relationships/footer" Target="footer206.xml"/><Relationship Id="rId405" Type="http://schemas.openxmlformats.org/officeDocument/2006/relationships/footer" Target="footer205.xml"/><Relationship Id="rId404" Type="http://schemas.openxmlformats.org/officeDocument/2006/relationships/header" Target="header196.xml"/><Relationship Id="rId403" Type="http://schemas.openxmlformats.org/officeDocument/2006/relationships/header" Target="header195.xml"/><Relationship Id="rId402" Type="http://schemas.openxmlformats.org/officeDocument/2006/relationships/header" Target="header194.xml"/><Relationship Id="rId401" Type="http://schemas.openxmlformats.org/officeDocument/2006/relationships/footer" Target="footer204.xml"/><Relationship Id="rId400" Type="http://schemas.openxmlformats.org/officeDocument/2006/relationships/footer" Target="footer203.xml"/><Relationship Id="rId40" Type="http://schemas.openxmlformats.org/officeDocument/2006/relationships/footer" Target="footer24.xml"/><Relationship Id="rId4" Type="http://schemas.openxmlformats.org/officeDocument/2006/relationships/endnotes" Target="endnotes.xml"/><Relationship Id="rId399" Type="http://schemas.openxmlformats.org/officeDocument/2006/relationships/header" Target="header193.xml"/><Relationship Id="rId398" Type="http://schemas.openxmlformats.org/officeDocument/2006/relationships/header" Target="header192.xml"/><Relationship Id="rId397" Type="http://schemas.openxmlformats.org/officeDocument/2006/relationships/footer" Target="footer202.xml"/><Relationship Id="rId396" Type="http://schemas.openxmlformats.org/officeDocument/2006/relationships/footer" Target="footer201.xml"/><Relationship Id="rId395" Type="http://schemas.openxmlformats.org/officeDocument/2006/relationships/header" Target="header191.xml"/><Relationship Id="rId394" Type="http://schemas.openxmlformats.org/officeDocument/2006/relationships/header" Target="header190.xml"/><Relationship Id="rId393" Type="http://schemas.openxmlformats.org/officeDocument/2006/relationships/footer" Target="footer200.xml"/><Relationship Id="rId392" Type="http://schemas.openxmlformats.org/officeDocument/2006/relationships/footer" Target="footer199.xml"/><Relationship Id="rId391" Type="http://schemas.openxmlformats.org/officeDocument/2006/relationships/header" Target="header189.xml"/><Relationship Id="rId390" Type="http://schemas.openxmlformats.org/officeDocument/2006/relationships/header" Target="header188.xml"/><Relationship Id="rId39" Type="http://schemas.openxmlformats.org/officeDocument/2006/relationships/header" Target="header12.xml"/><Relationship Id="rId389" Type="http://schemas.openxmlformats.org/officeDocument/2006/relationships/footer" Target="footer198.xml"/><Relationship Id="rId388" Type="http://schemas.openxmlformats.org/officeDocument/2006/relationships/footer" Target="footer197.xml"/><Relationship Id="rId387" Type="http://schemas.openxmlformats.org/officeDocument/2006/relationships/header" Target="header187.xml"/><Relationship Id="rId386" Type="http://schemas.openxmlformats.org/officeDocument/2006/relationships/header" Target="header186.xml"/><Relationship Id="rId385" Type="http://schemas.openxmlformats.org/officeDocument/2006/relationships/footer" Target="footer196.xml"/><Relationship Id="rId384" Type="http://schemas.openxmlformats.org/officeDocument/2006/relationships/footer" Target="footer195.xml"/><Relationship Id="rId383" Type="http://schemas.openxmlformats.org/officeDocument/2006/relationships/header" Target="header185.xml"/><Relationship Id="rId382" Type="http://schemas.openxmlformats.org/officeDocument/2006/relationships/header" Target="header184.xml"/><Relationship Id="rId381" Type="http://schemas.openxmlformats.org/officeDocument/2006/relationships/footer" Target="footer194.xml"/><Relationship Id="rId380" Type="http://schemas.openxmlformats.org/officeDocument/2006/relationships/footer" Target="footer193.xml"/><Relationship Id="rId38" Type="http://schemas.openxmlformats.org/officeDocument/2006/relationships/header" Target="header11.xml"/><Relationship Id="rId379" Type="http://schemas.openxmlformats.org/officeDocument/2006/relationships/header" Target="header183.xml"/><Relationship Id="rId378" Type="http://schemas.openxmlformats.org/officeDocument/2006/relationships/header" Target="header182.xml"/><Relationship Id="rId377" Type="http://schemas.openxmlformats.org/officeDocument/2006/relationships/footer" Target="footer192.xml"/><Relationship Id="rId376" Type="http://schemas.openxmlformats.org/officeDocument/2006/relationships/footer" Target="footer191.xml"/><Relationship Id="rId375" Type="http://schemas.openxmlformats.org/officeDocument/2006/relationships/header" Target="header181.xml"/><Relationship Id="rId374" Type="http://schemas.openxmlformats.org/officeDocument/2006/relationships/header" Target="header180.xml"/><Relationship Id="rId373" Type="http://schemas.openxmlformats.org/officeDocument/2006/relationships/footer" Target="footer190.xml"/><Relationship Id="rId372" Type="http://schemas.openxmlformats.org/officeDocument/2006/relationships/footer" Target="footer189.xml"/><Relationship Id="rId371" Type="http://schemas.openxmlformats.org/officeDocument/2006/relationships/header" Target="header179.xml"/><Relationship Id="rId370" Type="http://schemas.openxmlformats.org/officeDocument/2006/relationships/header" Target="header178.xml"/><Relationship Id="rId37" Type="http://schemas.openxmlformats.org/officeDocument/2006/relationships/header" Target="header10.xml"/><Relationship Id="rId369" Type="http://schemas.openxmlformats.org/officeDocument/2006/relationships/footer" Target="footer188.xml"/><Relationship Id="rId368" Type="http://schemas.openxmlformats.org/officeDocument/2006/relationships/footer" Target="footer187.xml"/><Relationship Id="rId367" Type="http://schemas.openxmlformats.org/officeDocument/2006/relationships/header" Target="header177.xml"/><Relationship Id="rId366" Type="http://schemas.openxmlformats.org/officeDocument/2006/relationships/header" Target="header176.xml"/><Relationship Id="rId365" Type="http://schemas.openxmlformats.org/officeDocument/2006/relationships/footer" Target="footer186.xml"/><Relationship Id="rId364" Type="http://schemas.openxmlformats.org/officeDocument/2006/relationships/footer" Target="footer185.xml"/><Relationship Id="rId363" Type="http://schemas.openxmlformats.org/officeDocument/2006/relationships/footer" Target="footer184.xml"/><Relationship Id="rId362" Type="http://schemas.openxmlformats.org/officeDocument/2006/relationships/header" Target="header175.xml"/><Relationship Id="rId361" Type="http://schemas.openxmlformats.org/officeDocument/2006/relationships/header" Target="header174.xml"/><Relationship Id="rId360" Type="http://schemas.openxmlformats.org/officeDocument/2006/relationships/header" Target="header173.xml"/><Relationship Id="rId36" Type="http://schemas.openxmlformats.org/officeDocument/2006/relationships/footer" Target="footer23.xml"/><Relationship Id="rId359" Type="http://schemas.openxmlformats.org/officeDocument/2006/relationships/footer" Target="footer183.xml"/><Relationship Id="rId358" Type="http://schemas.openxmlformats.org/officeDocument/2006/relationships/footer" Target="footer182.xml"/><Relationship Id="rId357" Type="http://schemas.openxmlformats.org/officeDocument/2006/relationships/header" Target="header172.xml"/><Relationship Id="rId356" Type="http://schemas.openxmlformats.org/officeDocument/2006/relationships/header" Target="header171.xml"/><Relationship Id="rId355" Type="http://schemas.openxmlformats.org/officeDocument/2006/relationships/footer" Target="footer181.xml"/><Relationship Id="rId354" Type="http://schemas.openxmlformats.org/officeDocument/2006/relationships/footer" Target="footer180.xml"/><Relationship Id="rId353" Type="http://schemas.openxmlformats.org/officeDocument/2006/relationships/footer" Target="footer179.xml"/><Relationship Id="rId352" Type="http://schemas.openxmlformats.org/officeDocument/2006/relationships/header" Target="header170.xml"/><Relationship Id="rId351" Type="http://schemas.openxmlformats.org/officeDocument/2006/relationships/header" Target="header169.xml"/><Relationship Id="rId350" Type="http://schemas.openxmlformats.org/officeDocument/2006/relationships/header" Target="header168.xml"/><Relationship Id="rId35" Type="http://schemas.openxmlformats.org/officeDocument/2006/relationships/footer" Target="footer22.xml"/><Relationship Id="rId349" Type="http://schemas.openxmlformats.org/officeDocument/2006/relationships/footer" Target="footer178.xml"/><Relationship Id="rId348" Type="http://schemas.openxmlformats.org/officeDocument/2006/relationships/footer" Target="footer177.xml"/><Relationship Id="rId347" Type="http://schemas.openxmlformats.org/officeDocument/2006/relationships/header" Target="header167.xml"/><Relationship Id="rId346" Type="http://schemas.openxmlformats.org/officeDocument/2006/relationships/header" Target="header166.xml"/><Relationship Id="rId345" Type="http://schemas.openxmlformats.org/officeDocument/2006/relationships/footer" Target="footer176.xml"/><Relationship Id="rId344" Type="http://schemas.openxmlformats.org/officeDocument/2006/relationships/footer" Target="footer175.xml"/><Relationship Id="rId343" Type="http://schemas.openxmlformats.org/officeDocument/2006/relationships/header" Target="header165.xml"/><Relationship Id="rId342" Type="http://schemas.openxmlformats.org/officeDocument/2006/relationships/header" Target="header164.xml"/><Relationship Id="rId341" Type="http://schemas.openxmlformats.org/officeDocument/2006/relationships/footer" Target="footer174.xml"/><Relationship Id="rId340" Type="http://schemas.openxmlformats.org/officeDocument/2006/relationships/footer" Target="footer173.xml"/><Relationship Id="rId34" Type="http://schemas.openxmlformats.org/officeDocument/2006/relationships/header" Target="header9.xml"/><Relationship Id="rId339" Type="http://schemas.openxmlformats.org/officeDocument/2006/relationships/header" Target="header163.xml"/><Relationship Id="rId338" Type="http://schemas.openxmlformats.org/officeDocument/2006/relationships/header" Target="header162.xml"/><Relationship Id="rId337" Type="http://schemas.openxmlformats.org/officeDocument/2006/relationships/footer" Target="footer172.xml"/><Relationship Id="rId336" Type="http://schemas.openxmlformats.org/officeDocument/2006/relationships/footer" Target="footer171.xml"/><Relationship Id="rId335" Type="http://schemas.openxmlformats.org/officeDocument/2006/relationships/header" Target="header161.xml"/><Relationship Id="rId334" Type="http://schemas.openxmlformats.org/officeDocument/2006/relationships/header" Target="header160.xml"/><Relationship Id="rId333" Type="http://schemas.openxmlformats.org/officeDocument/2006/relationships/footer" Target="footer170.xml"/><Relationship Id="rId332" Type="http://schemas.openxmlformats.org/officeDocument/2006/relationships/footer" Target="footer169.xml"/><Relationship Id="rId331" Type="http://schemas.openxmlformats.org/officeDocument/2006/relationships/header" Target="header159.xml"/><Relationship Id="rId330" Type="http://schemas.openxmlformats.org/officeDocument/2006/relationships/header" Target="header158.xml"/><Relationship Id="rId33" Type="http://schemas.openxmlformats.org/officeDocument/2006/relationships/header" Target="header8.xml"/><Relationship Id="rId329" Type="http://schemas.openxmlformats.org/officeDocument/2006/relationships/footer" Target="footer168.xml"/><Relationship Id="rId328" Type="http://schemas.openxmlformats.org/officeDocument/2006/relationships/footer" Target="footer167.xml"/><Relationship Id="rId327" Type="http://schemas.openxmlformats.org/officeDocument/2006/relationships/header" Target="header157.xml"/><Relationship Id="rId326" Type="http://schemas.openxmlformats.org/officeDocument/2006/relationships/header" Target="header156.xml"/><Relationship Id="rId325" Type="http://schemas.openxmlformats.org/officeDocument/2006/relationships/footer" Target="footer166.xml"/><Relationship Id="rId324" Type="http://schemas.openxmlformats.org/officeDocument/2006/relationships/footer" Target="footer165.xml"/><Relationship Id="rId323" Type="http://schemas.openxmlformats.org/officeDocument/2006/relationships/header" Target="header155.xml"/><Relationship Id="rId322" Type="http://schemas.openxmlformats.org/officeDocument/2006/relationships/header" Target="header154.xml"/><Relationship Id="rId321" Type="http://schemas.openxmlformats.org/officeDocument/2006/relationships/footer" Target="footer164.xml"/><Relationship Id="rId320" Type="http://schemas.openxmlformats.org/officeDocument/2006/relationships/footer" Target="footer163.xml"/><Relationship Id="rId32" Type="http://schemas.openxmlformats.org/officeDocument/2006/relationships/footer" Target="footer21.xml"/><Relationship Id="rId319" Type="http://schemas.openxmlformats.org/officeDocument/2006/relationships/header" Target="header153.xml"/><Relationship Id="rId318" Type="http://schemas.openxmlformats.org/officeDocument/2006/relationships/header" Target="header152.xml"/><Relationship Id="rId317" Type="http://schemas.openxmlformats.org/officeDocument/2006/relationships/footer" Target="footer162.xml"/><Relationship Id="rId316" Type="http://schemas.openxmlformats.org/officeDocument/2006/relationships/footer" Target="footer161.xml"/><Relationship Id="rId315" Type="http://schemas.openxmlformats.org/officeDocument/2006/relationships/header" Target="header151.xml"/><Relationship Id="rId314" Type="http://schemas.openxmlformats.org/officeDocument/2006/relationships/header" Target="header150.xml"/><Relationship Id="rId313" Type="http://schemas.openxmlformats.org/officeDocument/2006/relationships/footer" Target="footer160.xml"/><Relationship Id="rId312" Type="http://schemas.openxmlformats.org/officeDocument/2006/relationships/footer" Target="footer159.xml"/><Relationship Id="rId311" Type="http://schemas.openxmlformats.org/officeDocument/2006/relationships/header" Target="header149.xml"/><Relationship Id="rId310" Type="http://schemas.openxmlformats.org/officeDocument/2006/relationships/header" Target="header148.xml"/><Relationship Id="rId31" Type="http://schemas.openxmlformats.org/officeDocument/2006/relationships/footer" Target="footer20.xml"/><Relationship Id="rId309" Type="http://schemas.openxmlformats.org/officeDocument/2006/relationships/footer" Target="footer158.xml"/><Relationship Id="rId308" Type="http://schemas.openxmlformats.org/officeDocument/2006/relationships/footer" Target="footer157.xml"/><Relationship Id="rId307" Type="http://schemas.openxmlformats.org/officeDocument/2006/relationships/header" Target="header147.xml"/><Relationship Id="rId306" Type="http://schemas.openxmlformats.org/officeDocument/2006/relationships/header" Target="header146.xml"/><Relationship Id="rId305" Type="http://schemas.openxmlformats.org/officeDocument/2006/relationships/footer" Target="footer156.xml"/><Relationship Id="rId304" Type="http://schemas.openxmlformats.org/officeDocument/2006/relationships/footer" Target="footer155.xml"/><Relationship Id="rId303" Type="http://schemas.openxmlformats.org/officeDocument/2006/relationships/header" Target="header145.xml"/><Relationship Id="rId302" Type="http://schemas.openxmlformats.org/officeDocument/2006/relationships/header" Target="header144.xml"/><Relationship Id="rId301" Type="http://schemas.openxmlformats.org/officeDocument/2006/relationships/footer" Target="footer154.xml"/><Relationship Id="rId300" Type="http://schemas.openxmlformats.org/officeDocument/2006/relationships/footer" Target="footer153.xml"/><Relationship Id="rId30" Type="http://schemas.openxmlformats.org/officeDocument/2006/relationships/header" Target="header7.xml"/><Relationship Id="rId3" Type="http://schemas.openxmlformats.org/officeDocument/2006/relationships/footnotes" Target="footnotes.xml"/><Relationship Id="rId299" Type="http://schemas.openxmlformats.org/officeDocument/2006/relationships/footer" Target="footer152.xml"/><Relationship Id="rId298" Type="http://schemas.openxmlformats.org/officeDocument/2006/relationships/header" Target="header143.xml"/><Relationship Id="rId297" Type="http://schemas.openxmlformats.org/officeDocument/2006/relationships/header" Target="header142.xml"/><Relationship Id="rId296" Type="http://schemas.openxmlformats.org/officeDocument/2006/relationships/header" Target="header141.xml"/><Relationship Id="rId295" Type="http://schemas.openxmlformats.org/officeDocument/2006/relationships/footer" Target="footer151.xml"/><Relationship Id="rId294" Type="http://schemas.openxmlformats.org/officeDocument/2006/relationships/footer" Target="footer150.xml"/><Relationship Id="rId293" Type="http://schemas.openxmlformats.org/officeDocument/2006/relationships/header" Target="header140.xml"/><Relationship Id="rId292" Type="http://schemas.openxmlformats.org/officeDocument/2006/relationships/header" Target="header139.xml"/><Relationship Id="rId291" Type="http://schemas.openxmlformats.org/officeDocument/2006/relationships/footer" Target="footer149.xml"/><Relationship Id="rId290" Type="http://schemas.openxmlformats.org/officeDocument/2006/relationships/footer" Target="footer148.xml"/><Relationship Id="rId29" Type="http://schemas.openxmlformats.org/officeDocument/2006/relationships/header" Target="header6.xml"/><Relationship Id="rId289" Type="http://schemas.openxmlformats.org/officeDocument/2006/relationships/header" Target="header138.xml"/><Relationship Id="rId288" Type="http://schemas.openxmlformats.org/officeDocument/2006/relationships/header" Target="header137.xml"/><Relationship Id="rId287" Type="http://schemas.openxmlformats.org/officeDocument/2006/relationships/footer" Target="footer147.xml"/><Relationship Id="rId286" Type="http://schemas.openxmlformats.org/officeDocument/2006/relationships/footer" Target="footer146.xml"/><Relationship Id="rId285" Type="http://schemas.openxmlformats.org/officeDocument/2006/relationships/footer" Target="footer145.xml"/><Relationship Id="rId284" Type="http://schemas.openxmlformats.org/officeDocument/2006/relationships/header" Target="header136.xml"/><Relationship Id="rId283" Type="http://schemas.openxmlformats.org/officeDocument/2006/relationships/header" Target="header135.xml"/><Relationship Id="rId282" Type="http://schemas.openxmlformats.org/officeDocument/2006/relationships/header" Target="header134.xml"/><Relationship Id="rId281" Type="http://schemas.openxmlformats.org/officeDocument/2006/relationships/footer" Target="footer144.xml"/><Relationship Id="rId280" Type="http://schemas.openxmlformats.org/officeDocument/2006/relationships/footer" Target="footer143.xml"/><Relationship Id="rId28" Type="http://schemas.openxmlformats.org/officeDocument/2006/relationships/footer" Target="footer19.xml"/><Relationship Id="rId279" Type="http://schemas.openxmlformats.org/officeDocument/2006/relationships/header" Target="header133.xml"/><Relationship Id="rId278" Type="http://schemas.openxmlformats.org/officeDocument/2006/relationships/header" Target="header132.xml"/><Relationship Id="rId277" Type="http://schemas.openxmlformats.org/officeDocument/2006/relationships/footer" Target="footer142.xml"/><Relationship Id="rId276" Type="http://schemas.openxmlformats.org/officeDocument/2006/relationships/footer" Target="footer141.xml"/><Relationship Id="rId275" Type="http://schemas.openxmlformats.org/officeDocument/2006/relationships/header" Target="header131.xml"/><Relationship Id="rId274" Type="http://schemas.openxmlformats.org/officeDocument/2006/relationships/header" Target="header130.xml"/><Relationship Id="rId273" Type="http://schemas.openxmlformats.org/officeDocument/2006/relationships/footer" Target="footer140.xml"/><Relationship Id="rId272" Type="http://schemas.openxmlformats.org/officeDocument/2006/relationships/footer" Target="footer139.xml"/><Relationship Id="rId271" Type="http://schemas.openxmlformats.org/officeDocument/2006/relationships/header" Target="header129.xml"/><Relationship Id="rId270" Type="http://schemas.openxmlformats.org/officeDocument/2006/relationships/header" Target="header128.xml"/><Relationship Id="rId27" Type="http://schemas.openxmlformats.org/officeDocument/2006/relationships/footer" Target="footer18.xml"/><Relationship Id="rId269" Type="http://schemas.openxmlformats.org/officeDocument/2006/relationships/footer" Target="footer138.xml"/><Relationship Id="rId268" Type="http://schemas.openxmlformats.org/officeDocument/2006/relationships/footer" Target="footer137.xml"/><Relationship Id="rId267" Type="http://schemas.openxmlformats.org/officeDocument/2006/relationships/header" Target="header127.xml"/><Relationship Id="rId266" Type="http://schemas.openxmlformats.org/officeDocument/2006/relationships/header" Target="header126.xml"/><Relationship Id="rId265" Type="http://schemas.openxmlformats.org/officeDocument/2006/relationships/footer" Target="footer136.xml"/><Relationship Id="rId264" Type="http://schemas.openxmlformats.org/officeDocument/2006/relationships/footer" Target="footer135.xml"/><Relationship Id="rId263" Type="http://schemas.openxmlformats.org/officeDocument/2006/relationships/header" Target="header125.xml"/><Relationship Id="rId262" Type="http://schemas.openxmlformats.org/officeDocument/2006/relationships/header" Target="header124.xml"/><Relationship Id="rId261" Type="http://schemas.openxmlformats.org/officeDocument/2006/relationships/footer" Target="footer134.xml"/><Relationship Id="rId260" Type="http://schemas.openxmlformats.org/officeDocument/2006/relationships/footer" Target="footer133.xml"/><Relationship Id="rId26" Type="http://schemas.openxmlformats.org/officeDocument/2006/relationships/header" Target="header5.xml"/><Relationship Id="rId259" Type="http://schemas.openxmlformats.org/officeDocument/2006/relationships/header" Target="header123.xml"/><Relationship Id="rId258" Type="http://schemas.openxmlformats.org/officeDocument/2006/relationships/header" Target="header122.xml"/><Relationship Id="rId257" Type="http://schemas.openxmlformats.org/officeDocument/2006/relationships/footer" Target="footer132.xml"/><Relationship Id="rId256" Type="http://schemas.openxmlformats.org/officeDocument/2006/relationships/footer" Target="footer131.xml"/><Relationship Id="rId255" Type="http://schemas.openxmlformats.org/officeDocument/2006/relationships/header" Target="header121.xml"/><Relationship Id="rId254" Type="http://schemas.openxmlformats.org/officeDocument/2006/relationships/header" Target="header120.xml"/><Relationship Id="rId253" Type="http://schemas.openxmlformats.org/officeDocument/2006/relationships/footer" Target="footer130.xml"/><Relationship Id="rId252" Type="http://schemas.openxmlformats.org/officeDocument/2006/relationships/footer" Target="footer129.xml"/><Relationship Id="rId251" Type="http://schemas.openxmlformats.org/officeDocument/2006/relationships/header" Target="header119.xml"/><Relationship Id="rId250" Type="http://schemas.openxmlformats.org/officeDocument/2006/relationships/header" Target="header118.xml"/><Relationship Id="rId25" Type="http://schemas.openxmlformats.org/officeDocument/2006/relationships/header" Target="header4.xml"/><Relationship Id="rId249" Type="http://schemas.openxmlformats.org/officeDocument/2006/relationships/footer" Target="footer128.xml"/><Relationship Id="rId248" Type="http://schemas.openxmlformats.org/officeDocument/2006/relationships/footer" Target="footer127.xml"/><Relationship Id="rId247" Type="http://schemas.openxmlformats.org/officeDocument/2006/relationships/footer" Target="footer126.xml"/><Relationship Id="rId246" Type="http://schemas.openxmlformats.org/officeDocument/2006/relationships/header" Target="header117.xml"/><Relationship Id="rId245" Type="http://schemas.openxmlformats.org/officeDocument/2006/relationships/header" Target="header116.xml"/><Relationship Id="rId244" Type="http://schemas.openxmlformats.org/officeDocument/2006/relationships/header" Target="header115.xml"/><Relationship Id="rId243" Type="http://schemas.openxmlformats.org/officeDocument/2006/relationships/footer" Target="footer125.xml"/><Relationship Id="rId242" Type="http://schemas.openxmlformats.org/officeDocument/2006/relationships/footer" Target="footer124.xml"/><Relationship Id="rId241" Type="http://schemas.openxmlformats.org/officeDocument/2006/relationships/header" Target="header114.xml"/><Relationship Id="rId240" Type="http://schemas.openxmlformats.org/officeDocument/2006/relationships/header" Target="header113.xml"/><Relationship Id="rId24" Type="http://schemas.openxmlformats.org/officeDocument/2006/relationships/footer" Target="footer17.xml"/><Relationship Id="rId239" Type="http://schemas.openxmlformats.org/officeDocument/2006/relationships/footer" Target="footer123.xml"/><Relationship Id="rId238" Type="http://schemas.openxmlformats.org/officeDocument/2006/relationships/footer" Target="footer122.xml"/><Relationship Id="rId237" Type="http://schemas.openxmlformats.org/officeDocument/2006/relationships/header" Target="header112.xml"/><Relationship Id="rId236" Type="http://schemas.openxmlformats.org/officeDocument/2006/relationships/header" Target="header111.xml"/><Relationship Id="rId235" Type="http://schemas.openxmlformats.org/officeDocument/2006/relationships/footer" Target="footer121.xml"/><Relationship Id="rId234" Type="http://schemas.openxmlformats.org/officeDocument/2006/relationships/footer" Target="footer120.xml"/><Relationship Id="rId233" Type="http://schemas.openxmlformats.org/officeDocument/2006/relationships/header" Target="header110.xml"/><Relationship Id="rId232" Type="http://schemas.openxmlformats.org/officeDocument/2006/relationships/header" Target="header109.xml"/><Relationship Id="rId231" Type="http://schemas.openxmlformats.org/officeDocument/2006/relationships/footer" Target="footer119.xml"/><Relationship Id="rId230" Type="http://schemas.openxmlformats.org/officeDocument/2006/relationships/footer" Target="footer118.xml"/><Relationship Id="rId23" Type="http://schemas.openxmlformats.org/officeDocument/2006/relationships/footer" Target="footer16.xml"/><Relationship Id="rId229" Type="http://schemas.openxmlformats.org/officeDocument/2006/relationships/header" Target="header108.xml"/><Relationship Id="rId228" Type="http://schemas.openxmlformats.org/officeDocument/2006/relationships/header" Target="header107.xml"/><Relationship Id="rId227" Type="http://schemas.openxmlformats.org/officeDocument/2006/relationships/footer" Target="footer117.xml"/><Relationship Id="rId226" Type="http://schemas.openxmlformats.org/officeDocument/2006/relationships/footer" Target="footer116.xml"/><Relationship Id="rId225" Type="http://schemas.openxmlformats.org/officeDocument/2006/relationships/header" Target="header106.xml"/><Relationship Id="rId224" Type="http://schemas.openxmlformats.org/officeDocument/2006/relationships/header" Target="header105.xml"/><Relationship Id="rId223" Type="http://schemas.openxmlformats.org/officeDocument/2006/relationships/footer" Target="footer115.xml"/><Relationship Id="rId222" Type="http://schemas.openxmlformats.org/officeDocument/2006/relationships/footer" Target="footer114.xml"/><Relationship Id="rId221" Type="http://schemas.openxmlformats.org/officeDocument/2006/relationships/header" Target="header104.xml"/><Relationship Id="rId220" Type="http://schemas.openxmlformats.org/officeDocument/2006/relationships/header" Target="header103.xml"/><Relationship Id="rId22" Type="http://schemas.openxmlformats.org/officeDocument/2006/relationships/footer" Target="footer15.xml"/><Relationship Id="rId219" Type="http://schemas.openxmlformats.org/officeDocument/2006/relationships/footer" Target="footer113.xml"/><Relationship Id="rId218" Type="http://schemas.openxmlformats.org/officeDocument/2006/relationships/footer" Target="footer112.xml"/><Relationship Id="rId217" Type="http://schemas.openxmlformats.org/officeDocument/2006/relationships/header" Target="header102.xml"/><Relationship Id="rId216" Type="http://schemas.openxmlformats.org/officeDocument/2006/relationships/header" Target="header101.xml"/><Relationship Id="rId215" Type="http://schemas.openxmlformats.org/officeDocument/2006/relationships/footer" Target="footer111.xml"/><Relationship Id="rId214" Type="http://schemas.openxmlformats.org/officeDocument/2006/relationships/footer" Target="footer110.xml"/><Relationship Id="rId213" Type="http://schemas.openxmlformats.org/officeDocument/2006/relationships/header" Target="header100.xml"/><Relationship Id="rId212" Type="http://schemas.openxmlformats.org/officeDocument/2006/relationships/header" Target="header99.xml"/><Relationship Id="rId211" Type="http://schemas.openxmlformats.org/officeDocument/2006/relationships/footer" Target="footer109.xml"/><Relationship Id="rId210" Type="http://schemas.openxmlformats.org/officeDocument/2006/relationships/footer" Target="footer108.xml"/><Relationship Id="rId21" Type="http://schemas.openxmlformats.org/officeDocument/2006/relationships/footer" Target="footer14.xml"/><Relationship Id="rId209" Type="http://schemas.openxmlformats.org/officeDocument/2006/relationships/footer" Target="footer107.xml"/><Relationship Id="rId208" Type="http://schemas.openxmlformats.org/officeDocument/2006/relationships/header" Target="header98.xml"/><Relationship Id="rId207" Type="http://schemas.openxmlformats.org/officeDocument/2006/relationships/header" Target="header97.xml"/><Relationship Id="rId206" Type="http://schemas.openxmlformats.org/officeDocument/2006/relationships/header" Target="header96.xml"/><Relationship Id="rId205" Type="http://schemas.openxmlformats.org/officeDocument/2006/relationships/footer" Target="footer106.xml"/><Relationship Id="rId204" Type="http://schemas.openxmlformats.org/officeDocument/2006/relationships/footer" Target="footer105.xml"/><Relationship Id="rId203" Type="http://schemas.openxmlformats.org/officeDocument/2006/relationships/header" Target="header95.xml"/><Relationship Id="rId202" Type="http://schemas.openxmlformats.org/officeDocument/2006/relationships/header" Target="header94.xml"/><Relationship Id="rId201" Type="http://schemas.openxmlformats.org/officeDocument/2006/relationships/footer" Target="footer104.xml"/><Relationship Id="rId200" Type="http://schemas.openxmlformats.org/officeDocument/2006/relationships/footer" Target="footer103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9" Type="http://schemas.openxmlformats.org/officeDocument/2006/relationships/header" Target="header93.xml"/><Relationship Id="rId198" Type="http://schemas.openxmlformats.org/officeDocument/2006/relationships/header" Target="header92.xml"/><Relationship Id="rId197" Type="http://schemas.openxmlformats.org/officeDocument/2006/relationships/footer" Target="footer102.xml"/><Relationship Id="rId196" Type="http://schemas.openxmlformats.org/officeDocument/2006/relationships/footer" Target="footer101.xml"/><Relationship Id="rId195" Type="http://schemas.openxmlformats.org/officeDocument/2006/relationships/header" Target="header91.xml"/><Relationship Id="rId194" Type="http://schemas.openxmlformats.org/officeDocument/2006/relationships/header" Target="header90.xml"/><Relationship Id="rId193" Type="http://schemas.openxmlformats.org/officeDocument/2006/relationships/footer" Target="footer100.xml"/><Relationship Id="rId192" Type="http://schemas.openxmlformats.org/officeDocument/2006/relationships/footer" Target="footer99.xml"/><Relationship Id="rId191" Type="http://schemas.openxmlformats.org/officeDocument/2006/relationships/footer" Target="footer98.xml"/><Relationship Id="rId190" Type="http://schemas.openxmlformats.org/officeDocument/2006/relationships/header" Target="header89.xml"/><Relationship Id="rId19" Type="http://schemas.openxmlformats.org/officeDocument/2006/relationships/footer" Target="footer12.xml"/><Relationship Id="rId189" Type="http://schemas.openxmlformats.org/officeDocument/2006/relationships/header" Target="header88.xml"/><Relationship Id="rId188" Type="http://schemas.openxmlformats.org/officeDocument/2006/relationships/header" Target="header87.xml"/><Relationship Id="rId187" Type="http://schemas.openxmlformats.org/officeDocument/2006/relationships/footer" Target="footer97.xml"/><Relationship Id="rId186" Type="http://schemas.openxmlformats.org/officeDocument/2006/relationships/footer" Target="footer96.xml"/><Relationship Id="rId185" Type="http://schemas.openxmlformats.org/officeDocument/2006/relationships/footer" Target="footer95.xml"/><Relationship Id="rId184" Type="http://schemas.openxmlformats.org/officeDocument/2006/relationships/header" Target="header86.xml"/><Relationship Id="rId183" Type="http://schemas.openxmlformats.org/officeDocument/2006/relationships/header" Target="header85.xml"/><Relationship Id="rId182" Type="http://schemas.openxmlformats.org/officeDocument/2006/relationships/header" Target="header84.xml"/><Relationship Id="rId181" Type="http://schemas.openxmlformats.org/officeDocument/2006/relationships/footer" Target="footer94.xml"/><Relationship Id="rId180" Type="http://schemas.openxmlformats.org/officeDocument/2006/relationships/footer" Target="footer93.xml"/><Relationship Id="rId18" Type="http://schemas.openxmlformats.org/officeDocument/2006/relationships/footer" Target="footer11.xml"/><Relationship Id="rId179" Type="http://schemas.openxmlformats.org/officeDocument/2006/relationships/header" Target="header83.xml"/><Relationship Id="rId178" Type="http://schemas.openxmlformats.org/officeDocument/2006/relationships/header" Target="header82.xml"/><Relationship Id="rId177" Type="http://schemas.openxmlformats.org/officeDocument/2006/relationships/footer" Target="footer92.xml"/><Relationship Id="rId176" Type="http://schemas.openxmlformats.org/officeDocument/2006/relationships/footer" Target="footer91.xml"/><Relationship Id="rId175" Type="http://schemas.openxmlformats.org/officeDocument/2006/relationships/footer" Target="footer90.xml"/><Relationship Id="rId174" Type="http://schemas.openxmlformats.org/officeDocument/2006/relationships/header" Target="header81.xml"/><Relationship Id="rId173" Type="http://schemas.openxmlformats.org/officeDocument/2006/relationships/header" Target="header80.xml"/><Relationship Id="rId172" Type="http://schemas.openxmlformats.org/officeDocument/2006/relationships/header" Target="header79.xml"/><Relationship Id="rId171" Type="http://schemas.openxmlformats.org/officeDocument/2006/relationships/footer" Target="footer89.xml"/><Relationship Id="rId170" Type="http://schemas.openxmlformats.org/officeDocument/2006/relationships/footer" Target="footer88.xml"/><Relationship Id="rId17" Type="http://schemas.openxmlformats.org/officeDocument/2006/relationships/footer" Target="footer10.xml"/><Relationship Id="rId169" Type="http://schemas.openxmlformats.org/officeDocument/2006/relationships/header" Target="header78.xml"/><Relationship Id="rId168" Type="http://schemas.openxmlformats.org/officeDocument/2006/relationships/header" Target="header77.xml"/><Relationship Id="rId167" Type="http://schemas.openxmlformats.org/officeDocument/2006/relationships/footer" Target="footer87.xml"/><Relationship Id="rId166" Type="http://schemas.openxmlformats.org/officeDocument/2006/relationships/footer" Target="footer86.xml"/><Relationship Id="rId165" Type="http://schemas.openxmlformats.org/officeDocument/2006/relationships/footer" Target="footer85.xml"/><Relationship Id="rId164" Type="http://schemas.openxmlformats.org/officeDocument/2006/relationships/header" Target="header76.xml"/><Relationship Id="rId163" Type="http://schemas.openxmlformats.org/officeDocument/2006/relationships/header" Target="header75.xml"/><Relationship Id="rId162" Type="http://schemas.openxmlformats.org/officeDocument/2006/relationships/header" Target="header74.xml"/><Relationship Id="rId161" Type="http://schemas.openxmlformats.org/officeDocument/2006/relationships/footer" Target="footer84.xml"/><Relationship Id="rId160" Type="http://schemas.openxmlformats.org/officeDocument/2006/relationships/footer" Target="footer83.xml"/><Relationship Id="rId16" Type="http://schemas.openxmlformats.org/officeDocument/2006/relationships/header" Target="header3.xml"/><Relationship Id="rId159" Type="http://schemas.openxmlformats.org/officeDocument/2006/relationships/header" Target="header73.xml"/><Relationship Id="rId158" Type="http://schemas.openxmlformats.org/officeDocument/2006/relationships/header" Target="header72.xml"/><Relationship Id="rId157" Type="http://schemas.openxmlformats.org/officeDocument/2006/relationships/footer" Target="footer82.xml"/><Relationship Id="rId156" Type="http://schemas.openxmlformats.org/officeDocument/2006/relationships/footer" Target="footer81.xml"/><Relationship Id="rId155" Type="http://schemas.openxmlformats.org/officeDocument/2006/relationships/header" Target="header71.xml"/><Relationship Id="rId154" Type="http://schemas.openxmlformats.org/officeDocument/2006/relationships/header" Target="header70.xml"/><Relationship Id="rId153" Type="http://schemas.openxmlformats.org/officeDocument/2006/relationships/footer" Target="footer80.xml"/><Relationship Id="rId152" Type="http://schemas.openxmlformats.org/officeDocument/2006/relationships/footer" Target="footer79.xml"/><Relationship Id="rId151" Type="http://schemas.openxmlformats.org/officeDocument/2006/relationships/footer" Target="footer78.xml"/><Relationship Id="rId150" Type="http://schemas.openxmlformats.org/officeDocument/2006/relationships/header" Target="header69.xml"/><Relationship Id="rId15" Type="http://schemas.openxmlformats.org/officeDocument/2006/relationships/footer" Target="footer9.xml"/><Relationship Id="rId149" Type="http://schemas.openxmlformats.org/officeDocument/2006/relationships/header" Target="header68.xml"/><Relationship Id="rId148" Type="http://schemas.openxmlformats.org/officeDocument/2006/relationships/header" Target="header67.xml"/><Relationship Id="rId147" Type="http://schemas.openxmlformats.org/officeDocument/2006/relationships/footer" Target="footer77.xml"/><Relationship Id="rId146" Type="http://schemas.openxmlformats.org/officeDocument/2006/relationships/footer" Target="footer76.xml"/><Relationship Id="rId145" Type="http://schemas.openxmlformats.org/officeDocument/2006/relationships/header" Target="header66.xml"/><Relationship Id="rId144" Type="http://schemas.openxmlformats.org/officeDocument/2006/relationships/header" Target="header65.xml"/><Relationship Id="rId143" Type="http://schemas.openxmlformats.org/officeDocument/2006/relationships/footer" Target="footer75.xml"/><Relationship Id="rId142" Type="http://schemas.openxmlformats.org/officeDocument/2006/relationships/footer" Target="footer74.xml"/><Relationship Id="rId141" Type="http://schemas.openxmlformats.org/officeDocument/2006/relationships/header" Target="header64.xml"/><Relationship Id="rId140" Type="http://schemas.openxmlformats.org/officeDocument/2006/relationships/header" Target="header63.xml"/><Relationship Id="rId14" Type="http://schemas.openxmlformats.org/officeDocument/2006/relationships/footer" Target="footer8.xml"/><Relationship Id="rId139" Type="http://schemas.openxmlformats.org/officeDocument/2006/relationships/footer" Target="footer73.xml"/><Relationship Id="rId138" Type="http://schemas.openxmlformats.org/officeDocument/2006/relationships/footer" Target="footer72.xml"/><Relationship Id="rId137" Type="http://schemas.openxmlformats.org/officeDocument/2006/relationships/header" Target="header62.xml"/><Relationship Id="rId136" Type="http://schemas.openxmlformats.org/officeDocument/2006/relationships/header" Target="header61.xml"/><Relationship Id="rId135" Type="http://schemas.openxmlformats.org/officeDocument/2006/relationships/footer" Target="footer71.xml"/><Relationship Id="rId134" Type="http://schemas.openxmlformats.org/officeDocument/2006/relationships/footer" Target="footer70.xml"/><Relationship Id="rId133" Type="http://schemas.openxmlformats.org/officeDocument/2006/relationships/header" Target="header60.xml"/><Relationship Id="rId132" Type="http://schemas.openxmlformats.org/officeDocument/2006/relationships/header" Target="header59.xml"/><Relationship Id="rId131" Type="http://schemas.openxmlformats.org/officeDocument/2006/relationships/footer" Target="footer69.xml"/><Relationship Id="rId130" Type="http://schemas.openxmlformats.org/officeDocument/2006/relationships/footer" Target="footer68.xml"/><Relationship Id="rId13" Type="http://schemas.openxmlformats.org/officeDocument/2006/relationships/footer" Target="footer7.xml"/><Relationship Id="rId129" Type="http://schemas.openxmlformats.org/officeDocument/2006/relationships/header" Target="header58.xml"/><Relationship Id="rId128" Type="http://schemas.openxmlformats.org/officeDocument/2006/relationships/header" Target="header57.xml"/><Relationship Id="rId127" Type="http://schemas.openxmlformats.org/officeDocument/2006/relationships/footer" Target="footer67.xml"/><Relationship Id="rId126" Type="http://schemas.openxmlformats.org/officeDocument/2006/relationships/footer" Target="footer66.xml"/><Relationship Id="rId125" Type="http://schemas.openxmlformats.org/officeDocument/2006/relationships/header" Target="header56.xml"/><Relationship Id="rId124" Type="http://schemas.openxmlformats.org/officeDocument/2006/relationships/header" Target="header55.xml"/><Relationship Id="rId123" Type="http://schemas.openxmlformats.org/officeDocument/2006/relationships/footer" Target="footer65.xml"/><Relationship Id="rId122" Type="http://schemas.openxmlformats.org/officeDocument/2006/relationships/footer" Target="footer64.xml"/><Relationship Id="rId121" Type="http://schemas.openxmlformats.org/officeDocument/2006/relationships/header" Target="header54.xml"/><Relationship Id="rId120" Type="http://schemas.openxmlformats.org/officeDocument/2006/relationships/header" Target="header53.xml"/><Relationship Id="rId12" Type="http://schemas.openxmlformats.org/officeDocument/2006/relationships/footer" Target="footer6.xml"/><Relationship Id="rId119" Type="http://schemas.openxmlformats.org/officeDocument/2006/relationships/footer" Target="footer63.xml"/><Relationship Id="rId118" Type="http://schemas.openxmlformats.org/officeDocument/2006/relationships/footer" Target="footer62.xml"/><Relationship Id="rId117" Type="http://schemas.openxmlformats.org/officeDocument/2006/relationships/header" Target="header52.xml"/><Relationship Id="rId116" Type="http://schemas.openxmlformats.org/officeDocument/2006/relationships/header" Target="header51.xml"/><Relationship Id="rId115" Type="http://schemas.openxmlformats.org/officeDocument/2006/relationships/footer" Target="footer61.xml"/><Relationship Id="rId114" Type="http://schemas.openxmlformats.org/officeDocument/2006/relationships/footer" Target="footer60.xml"/><Relationship Id="rId113" Type="http://schemas.openxmlformats.org/officeDocument/2006/relationships/footer" Target="footer59.xml"/><Relationship Id="rId112" Type="http://schemas.openxmlformats.org/officeDocument/2006/relationships/header" Target="header50.xml"/><Relationship Id="rId111" Type="http://schemas.openxmlformats.org/officeDocument/2006/relationships/header" Target="header49.xml"/><Relationship Id="rId110" Type="http://schemas.openxmlformats.org/officeDocument/2006/relationships/header" Target="header48.xml"/><Relationship Id="rId11" Type="http://schemas.openxmlformats.org/officeDocument/2006/relationships/footer" Target="footer5.xml"/><Relationship Id="rId109" Type="http://schemas.openxmlformats.org/officeDocument/2006/relationships/footer" Target="footer58.xml"/><Relationship Id="rId108" Type="http://schemas.openxmlformats.org/officeDocument/2006/relationships/footer" Target="footer57.xml"/><Relationship Id="rId107" Type="http://schemas.openxmlformats.org/officeDocument/2006/relationships/header" Target="header47.xml"/><Relationship Id="rId106" Type="http://schemas.openxmlformats.org/officeDocument/2006/relationships/header" Target="header46.xml"/><Relationship Id="rId105" Type="http://schemas.openxmlformats.org/officeDocument/2006/relationships/footer" Target="footer56.xml"/><Relationship Id="rId104" Type="http://schemas.openxmlformats.org/officeDocument/2006/relationships/footer" Target="footer55.xml"/><Relationship Id="rId103" Type="http://schemas.openxmlformats.org/officeDocument/2006/relationships/header" Target="header45.xml"/><Relationship Id="rId102" Type="http://schemas.openxmlformats.org/officeDocument/2006/relationships/header" Target="header44.xml"/><Relationship Id="rId101" Type="http://schemas.openxmlformats.org/officeDocument/2006/relationships/footer" Target="footer54.xml"/><Relationship Id="rId100" Type="http://schemas.openxmlformats.org/officeDocument/2006/relationships/footer" Target="footer53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340</Pages>
  <Words>145715</Words>
  <Characters>147441</Characters>
  <TotalTime>13</TotalTime>
  <ScaleCrop>false</ScaleCrop>
  <LinksUpToDate>false</LinksUpToDate>
  <CharactersWithSpaces>148754</CharactersWithSpaces>
  <Application>WPS Office_11.1.0.12358_F1E327BC-269C-435d-A152-05C5408002CA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2022-10-04T03:08:00Z</dcterms:created>
  <dc:creator>沙漠龙魂</dc:creator>
  <cp:lastModifiedBy>沙漠龙魂</cp:lastModifiedBy>
  <dcterms:modified xsi:type="dcterms:W3CDTF">2022-10-06T10:19:45Z</dcterms:modified>
  <dc:title>KM_C654e-20200503084517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E1B9C93882C74D76B8707B0731057247</vt:lpwstr>
  </property>
</Properties>
</file>